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pPr w:leftFromText="141" w:rightFromText="141" w:vertAnchor="text" w:horzAnchor="margin" w:tblpY="-224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4"/>
        <w:gridCol w:w="4590"/>
      </w:tblGrid>
      <w:tr w:rsidR="007E1F9D" w14:paraId="454C568A" w14:textId="77777777" w:rsidTr="00E64879">
        <w:trPr>
          <w:trHeight w:hRule="exact" w:val="426"/>
        </w:trPr>
        <w:tc>
          <w:tcPr>
            <w:tcW w:w="4594" w:type="dxa"/>
          </w:tcPr>
          <w:p w14:paraId="39A7B3BE" w14:textId="06969DB5" w:rsidR="007E1F9D" w:rsidRDefault="007E1F9D" w:rsidP="00CA730B">
            <w:pPr>
              <w:pStyle w:val="Absenderblock"/>
              <w:framePr w:hSpace="0" w:wrap="auto" w:vAnchor="margin" w:hAnchor="text" w:yAlign="inline"/>
            </w:pPr>
          </w:p>
        </w:tc>
        <w:tc>
          <w:tcPr>
            <w:tcW w:w="4590" w:type="dxa"/>
            <w:vMerge w:val="restart"/>
          </w:tcPr>
          <w:p w14:paraId="3E044809" w14:textId="06B5C258" w:rsidR="007E1F9D" w:rsidRPr="00AE14C8" w:rsidRDefault="007E1F9D" w:rsidP="000F62DA"/>
        </w:tc>
      </w:tr>
      <w:tr w:rsidR="007E1F9D" w14:paraId="1D21EA2D" w14:textId="77777777" w:rsidTr="00E64879">
        <w:trPr>
          <w:trHeight w:val="1849"/>
        </w:trPr>
        <w:tc>
          <w:tcPr>
            <w:tcW w:w="4594" w:type="dxa"/>
          </w:tcPr>
          <w:p w14:paraId="697FA30C" w14:textId="7119D1E8" w:rsidR="007E1F9D" w:rsidRDefault="007E1F9D" w:rsidP="00476B1D"/>
        </w:tc>
        <w:tc>
          <w:tcPr>
            <w:tcW w:w="4590" w:type="dxa"/>
            <w:vMerge/>
          </w:tcPr>
          <w:p w14:paraId="4BEEA44D" w14:textId="77777777" w:rsidR="007E1F9D" w:rsidRDefault="007E1F9D" w:rsidP="00476B1D"/>
        </w:tc>
      </w:tr>
    </w:tbl>
    <w:p w14:paraId="2DA9FAB1" w14:textId="77777777" w:rsidR="00BF2551" w:rsidRDefault="00BF2551" w:rsidP="00FC3D9D">
      <w:pPr>
        <w:pStyle w:val="KeinLeerraum"/>
        <w:tabs>
          <w:tab w:val="right" w:pos="7088"/>
        </w:tabs>
      </w:pPr>
    </w:p>
    <w:p w14:paraId="2F8D1B55" w14:textId="77777777" w:rsidR="00BF2551" w:rsidRDefault="00BF2551" w:rsidP="00BF2551">
      <w:pPr>
        <w:pStyle w:val="Titel"/>
      </w:pPr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3CFAE0C8" wp14:editId="7F8E4021">
                <wp:extent cx="5438775" cy="388189"/>
                <wp:effectExtent l="0" t="0" r="9525" b="0"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38775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89EB72" w14:textId="77777777" w:rsidR="00B467E9" w:rsidRPr="00F219ED" w:rsidRDefault="00B467E9" w:rsidP="00BF2551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>Protokoll zur Stammesvollversammlung 20____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428.25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nt4lgIAAI8FAAAOAAAAZHJzL2Uyb0RvYy54bWysVEtv2zAMvg/YfxB0X520SZsGdYo0RYYB&#10;RVssHXpWZCkxJosapcTOfv0o2Xms26XDLrYofnzqI29um8qwrUJfgs15/6zHmbISitKucv7tZf5p&#10;xJkPwhbCgFU53ynPbycfP9zUbqzOYQ2mUMjIifXj2uV8HYIbZ5mXa1UJfwZOWVJqwEoEEnGVFShq&#10;8l6Z7LzXu8xqwMIhSOU93d63Sj5J/rVWMjxp7VVgJueUW0hfTN9l/GaTGzFeoXDrUnZpiH/IohKl&#10;paAHV/ciCLbB8g9XVSkRPOhwJqHKQOtSqlQDVdPvvalmsRZOpVqoOd4d2uT/n1v5uH1GVhb0dn3O&#10;rKjojV5UE7QyBaMr6k/t/JhgC0fA0NxBQ9j9vafLWHajsYp/KoiRnjq9O3SXvDFJl8PBxejqasiZ&#10;JN3FaNQfXUc32dHaoQ+fFVQsHnKO9HqpqWL74EML3UNiMA+mLOalMUnA1XJmkG0FvfR8PrvrDTrv&#10;v8GMZXXOLy+GveTZQrRvXRsb/ahEmi5eLL0tMZ3CzqiIMfar0tS0VGkKHumqDuGFlMqG1CSqLqEj&#10;SlOo9xh2+GNW7zFu6yCLFBlsOBhXpQVM1acpO6ZdfN+nrFs8Pc5J3fEYmmXTUWIJxY4YgdDOlHdy&#10;XtKzPQgfngXSEBEJaDGEJ/poA9R16E6crQF//u0+4onbpOWspqHMuf+xEag4M18ssf66PxjEKU7C&#10;YHh1TgKeapanGrupZkBsIGJTdukY8cHsjxqheqX9MY1RSSWspNg5lwH3wiy0y4I2kFTTaYLR5DoR&#10;HuzCyeg8NjjS8qV5Feg67gZi/SPsB1iM31C4xUZL76abQCxM/I4tbvvatZ6mPk1It6HiWjmVE+q4&#10;Rye/AAAA//8DAFBLAwQUAAYACAAAACEAfJeUANwAAAAEAQAADwAAAGRycy9kb3ducmV2LnhtbEyP&#10;T0vEMBDF74LfIYzgRdy0QstSmy7iHxTdi7XgdbYZ22IzCU22W/30xr3oZeDxHu/9ptwsZhQzTX6w&#10;rCBdJSCIW6sH7hQ0bw+XaxA+IGscLZOCL/KwqU5PSiy0PfArzXXoRCxhX6CCPgRXSOnbngz6lXXE&#10;0fuwk8EQ5dRJPeEhlptRXiVJLg0OHBd6dHTbU/tZ742CbZMMLpsv6ub9u7t326fHl+c7Vur8bLm5&#10;BhFoCX9h+MWP6FBFpp3ds/ZiVBAfCccbvXWWZyB2CvI0BVmV8j989QMAAP//AwBQSwECLQAUAAYA&#10;CAAAACEAtoM4kv4AAADhAQAAEwAAAAAAAAAAAAAAAAAAAAAAW0NvbnRlbnRfVHlwZXNdLnhtbFBL&#10;AQItABQABgAIAAAAIQA4/SH/1gAAAJQBAAALAAAAAAAAAAAAAAAAAC8BAABfcmVscy8ucmVsc1BL&#10;AQItABQABgAIAAAAIQCaRnt4lgIAAI8FAAAOAAAAAAAAAAAAAAAAAC4CAABkcnMvZTJvRG9jLnht&#10;bFBLAQItABQABgAIAAAAIQB8l5QA3AAAAAQBAAAPAAAAAAAAAAAAAAAAAPAEAABkcnMvZG93bnJl&#10;di54bWxQSwUGAAAAAAQABADzAAAA+QUAAAAA&#10;" fillcolor="#ffcb04" stroked="f" strokeweight=".5pt">
                <v:textbox style="mso-fit-shape-to-text:t">
                  <w:txbxContent>
                    <w:p w14:paraId="5889EB72" w14:textId="77777777" w:rsidR="00B467E9" w:rsidRPr="00F219ED" w:rsidRDefault="00B467E9" w:rsidP="00BF2551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>Protokoll zur Stammesvollversammlung 20____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306"/>
        <w:gridCol w:w="8333"/>
      </w:tblGrid>
      <w:tr w:rsidR="00BF2551" w14:paraId="04390F28" w14:textId="77777777" w:rsidTr="00B467E9">
        <w:trPr>
          <w:trHeight w:val="454"/>
        </w:trPr>
        <w:tc>
          <w:tcPr>
            <w:tcW w:w="1259" w:type="dxa"/>
            <w:shd w:val="clear" w:color="auto" w:fill="C3B6A5"/>
            <w:vAlign w:val="center"/>
          </w:tcPr>
          <w:p w14:paraId="535E626C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Stamm</w:t>
            </w:r>
          </w:p>
        </w:tc>
        <w:tc>
          <w:tcPr>
            <w:tcW w:w="8033" w:type="dxa"/>
            <w:vAlign w:val="center"/>
          </w:tcPr>
          <w:p w14:paraId="66F29B34" w14:textId="77777777" w:rsidR="00BF2551" w:rsidRDefault="00BF2551" w:rsidP="00B467E9">
            <w:pPr>
              <w:rPr>
                <w:b/>
                <w:sz w:val="24"/>
                <w:szCs w:val="24"/>
              </w:rPr>
            </w:pPr>
          </w:p>
        </w:tc>
      </w:tr>
      <w:tr w:rsidR="00BF2551" w14:paraId="47EFC077" w14:textId="77777777" w:rsidTr="00B467E9">
        <w:trPr>
          <w:trHeight w:val="454"/>
        </w:trPr>
        <w:tc>
          <w:tcPr>
            <w:tcW w:w="1259" w:type="dxa"/>
            <w:shd w:val="clear" w:color="auto" w:fill="C3B6A5"/>
            <w:vAlign w:val="center"/>
          </w:tcPr>
          <w:p w14:paraId="1C072F46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Datum</w:t>
            </w:r>
          </w:p>
        </w:tc>
        <w:tc>
          <w:tcPr>
            <w:tcW w:w="8033" w:type="dxa"/>
            <w:vAlign w:val="center"/>
          </w:tcPr>
          <w:p w14:paraId="5AAD5DAE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773C7E09" w14:textId="77777777" w:rsidTr="00B467E9">
        <w:trPr>
          <w:trHeight w:val="454"/>
        </w:trPr>
        <w:tc>
          <w:tcPr>
            <w:tcW w:w="1259" w:type="dxa"/>
            <w:shd w:val="clear" w:color="auto" w:fill="C3B6A5"/>
            <w:vAlign w:val="center"/>
          </w:tcPr>
          <w:p w14:paraId="53B7706B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Ort</w:t>
            </w:r>
          </w:p>
        </w:tc>
        <w:tc>
          <w:tcPr>
            <w:tcW w:w="8033" w:type="dxa"/>
            <w:vAlign w:val="center"/>
          </w:tcPr>
          <w:p w14:paraId="3F6094E2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66BC1A99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59555F2F" w14:textId="1C6E8179" w:rsidR="00BF2551" w:rsidRDefault="00BF2551" w:rsidP="00BF2551">
      <w:pPr>
        <w:rPr>
          <w:rFonts w:ascii="Immenhausen" w:hAnsi="Immenhausen"/>
          <w:b/>
          <w:sz w:val="28"/>
          <w:szCs w:val="28"/>
        </w:rPr>
      </w:pPr>
      <w:r>
        <w:rPr>
          <w:rFonts w:ascii="Immenhausen" w:hAnsi="Immenhausen"/>
          <w:b/>
          <w:sz w:val="28"/>
          <w:szCs w:val="28"/>
        </w:rPr>
        <w:t xml:space="preserve">Überblick über die </w:t>
      </w:r>
      <w:r w:rsidR="00B55BCE">
        <w:rPr>
          <w:rFonts w:ascii="Immenhausen" w:hAnsi="Immenhausen"/>
          <w:b/>
          <w:sz w:val="28"/>
          <w:szCs w:val="28"/>
        </w:rPr>
        <w:t xml:space="preserve">bisherige </w:t>
      </w:r>
      <w:r>
        <w:rPr>
          <w:rFonts w:ascii="Immenhausen" w:hAnsi="Immenhausen"/>
          <w:b/>
          <w:sz w:val="28"/>
          <w:szCs w:val="28"/>
        </w:rPr>
        <w:t>Besetzung der Ämter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4412"/>
        <w:gridCol w:w="5227"/>
      </w:tblGrid>
      <w:tr w:rsidR="00BF2551" w14:paraId="0BF5A0E8" w14:textId="77777777" w:rsidTr="00B467E9">
        <w:trPr>
          <w:trHeight w:val="454"/>
        </w:trPr>
        <w:tc>
          <w:tcPr>
            <w:tcW w:w="4412" w:type="dxa"/>
            <w:shd w:val="clear" w:color="auto" w:fill="C3B6A5"/>
            <w:vAlign w:val="center"/>
          </w:tcPr>
          <w:p w14:paraId="3B3174BA" w14:textId="77777777" w:rsidR="00BF2551" w:rsidRPr="00123537" w:rsidRDefault="00BF2551" w:rsidP="00B467E9">
            <w:pPr>
              <w:rPr>
                <w:b/>
                <w:sz w:val="24"/>
                <w:szCs w:val="24"/>
              </w:rPr>
            </w:pPr>
            <w:r w:rsidRPr="00123537">
              <w:rPr>
                <w:b/>
                <w:sz w:val="24"/>
                <w:szCs w:val="24"/>
              </w:rPr>
              <w:t>Stamm</w:t>
            </w:r>
            <w:r>
              <w:rPr>
                <w:b/>
                <w:sz w:val="24"/>
                <w:szCs w:val="24"/>
              </w:rPr>
              <w:t>esführung</w:t>
            </w:r>
          </w:p>
        </w:tc>
        <w:tc>
          <w:tcPr>
            <w:tcW w:w="5227" w:type="dxa"/>
            <w:vAlign w:val="center"/>
          </w:tcPr>
          <w:p w14:paraId="7357D790" w14:textId="77777777" w:rsidR="00BF2551" w:rsidRDefault="00BF2551" w:rsidP="00B467E9">
            <w:pPr>
              <w:rPr>
                <w:b/>
                <w:sz w:val="24"/>
                <w:szCs w:val="24"/>
              </w:rPr>
            </w:pPr>
          </w:p>
        </w:tc>
      </w:tr>
      <w:tr w:rsidR="00BF2551" w14:paraId="59C3B1A3" w14:textId="77777777" w:rsidTr="00B467E9">
        <w:trPr>
          <w:trHeight w:val="454"/>
        </w:trPr>
        <w:tc>
          <w:tcPr>
            <w:tcW w:w="4412" w:type="dxa"/>
            <w:shd w:val="clear" w:color="auto" w:fill="C3B6A5"/>
            <w:vAlign w:val="center"/>
          </w:tcPr>
          <w:p w14:paraId="692AA5D7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Sta</w:t>
            </w:r>
            <w:r>
              <w:rPr>
                <w:b/>
                <w:sz w:val="24"/>
                <w:szCs w:val="24"/>
              </w:rPr>
              <w:t>m</w:t>
            </w:r>
            <w:r w:rsidRPr="004B4563">
              <w:rPr>
                <w:b/>
                <w:sz w:val="24"/>
                <w:szCs w:val="24"/>
              </w:rPr>
              <w:t xml:space="preserve">mesführung </w:t>
            </w:r>
            <w:r w:rsidRPr="00A03A05">
              <w:rPr>
                <w:sz w:val="24"/>
                <w:szCs w:val="24"/>
              </w:rPr>
              <w:t>(nur bei Doppelspitze)</w:t>
            </w:r>
          </w:p>
        </w:tc>
        <w:tc>
          <w:tcPr>
            <w:tcW w:w="5227" w:type="dxa"/>
            <w:vAlign w:val="center"/>
          </w:tcPr>
          <w:p w14:paraId="242926D6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14320E05" w14:textId="77777777" w:rsidTr="00B467E9">
        <w:trPr>
          <w:trHeight w:val="454"/>
        </w:trPr>
        <w:tc>
          <w:tcPr>
            <w:tcW w:w="4412" w:type="dxa"/>
            <w:shd w:val="clear" w:color="auto" w:fill="C3B6A5"/>
            <w:vAlign w:val="center"/>
          </w:tcPr>
          <w:p w14:paraId="4382A882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Stellv. Stammesführung</w:t>
            </w:r>
          </w:p>
        </w:tc>
        <w:tc>
          <w:tcPr>
            <w:tcW w:w="5227" w:type="dxa"/>
            <w:vAlign w:val="center"/>
          </w:tcPr>
          <w:p w14:paraId="06876B75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268AA76D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5F50973A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Stellv. Stammesführung</w:t>
            </w:r>
          </w:p>
        </w:tc>
        <w:tc>
          <w:tcPr>
            <w:tcW w:w="5227" w:type="dxa"/>
          </w:tcPr>
          <w:p w14:paraId="31C67BDD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3604C00A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3045C7C8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Schatzmeister*in</w:t>
            </w:r>
          </w:p>
        </w:tc>
        <w:tc>
          <w:tcPr>
            <w:tcW w:w="5227" w:type="dxa"/>
          </w:tcPr>
          <w:p w14:paraId="000E0C91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59258373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6F47FD4C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Stellv. Schatzmeister*in</w:t>
            </w:r>
          </w:p>
        </w:tc>
        <w:tc>
          <w:tcPr>
            <w:tcW w:w="5227" w:type="dxa"/>
          </w:tcPr>
          <w:p w14:paraId="37CD46E5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3F353E5C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0F30BED4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Kassenprüfer</w:t>
            </w:r>
            <w:r>
              <w:rPr>
                <w:b/>
                <w:sz w:val="24"/>
                <w:szCs w:val="24"/>
              </w:rPr>
              <w:t>*in</w:t>
            </w:r>
          </w:p>
        </w:tc>
        <w:tc>
          <w:tcPr>
            <w:tcW w:w="5227" w:type="dxa"/>
          </w:tcPr>
          <w:p w14:paraId="5C157BA5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56A54DB1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78A62BF5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>Kassenprüfer</w:t>
            </w:r>
            <w:r>
              <w:rPr>
                <w:b/>
                <w:sz w:val="24"/>
                <w:szCs w:val="24"/>
              </w:rPr>
              <w:t>*in</w:t>
            </w:r>
          </w:p>
        </w:tc>
        <w:tc>
          <w:tcPr>
            <w:tcW w:w="5227" w:type="dxa"/>
          </w:tcPr>
          <w:p w14:paraId="19F13C5C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59016511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1EA268F4" w14:textId="77777777" w:rsidR="00BF2551" w:rsidRDefault="00BF2551" w:rsidP="00B467E9">
            <w:r w:rsidRPr="00CB7BDD">
              <w:rPr>
                <w:b/>
                <w:sz w:val="24"/>
                <w:szCs w:val="24"/>
              </w:rPr>
              <w:t>Delegierte*r</w:t>
            </w:r>
          </w:p>
        </w:tc>
        <w:tc>
          <w:tcPr>
            <w:tcW w:w="5227" w:type="dxa"/>
          </w:tcPr>
          <w:p w14:paraId="57A11076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59E01097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258F3417" w14:textId="77777777" w:rsidR="00BF2551" w:rsidRDefault="00BF2551" w:rsidP="00B467E9">
            <w:r w:rsidRPr="00CB7BDD">
              <w:rPr>
                <w:b/>
                <w:sz w:val="24"/>
                <w:szCs w:val="24"/>
              </w:rPr>
              <w:t>Delegierte*r</w:t>
            </w:r>
          </w:p>
        </w:tc>
        <w:tc>
          <w:tcPr>
            <w:tcW w:w="5227" w:type="dxa"/>
          </w:tcPr>
          <w:p w14:paraId="01CE13F3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1EE313B5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03E95D5C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Delegierte*r</w:t>
            </w:r>
          </w:p>
        </w:tc>
        <w:tc>
          <w:tcPr>
            <w:tcW w:w="5227" w:type="dxa"/>
          </w:tcPr>
          <w:p w14:paraId="2AAF3723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24862DC8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0877C001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Delegierte*r</w:t>
            </w:r>
          </w:p>
        </w:tc>
        <w:tc>
          <w:tcPr>
            <w:tcW w:w="5227" w:type="dxa"/>
          </w:tcPr>
          <w:p w14:paraId="750D9125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777FE3" w14:paraId="535FA534" w14:textId="77777777" w:rsidTr="00B467E9">
        <w:trPr>
          <w:trHeight w:val="454"/>
        </w:trPr>
        <w:tc>
          <w:tcPr>
            <w:tcW w:w="4412" w:type="dxa"/>
            <w:shd w:val="clear" w:color="auto" w:fill="C3B6A5"/>
          </w:tcPr>
          <w:p w14:paraId="4A971684" w14:textId="77777777" w:rsidR="00BF2551" w:rsidRDefault="00BF2551" w:rsidP="00B467E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Mitgliederverwalter*in</w:t>
            </w:r>
          </w:p>
        </w:tc>
        <w:tc>
          <w:tcPr>
            <w:tcW w:w="5227" w:type="dxa"/>
          </w:tcPr>
          <w:p w14:paraId="21479D06" w14:textId="77777777" w:rsidR="00BF2551" w:rsidRPr="00777FE3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1751944F" w14:textId="77777777" w:rsidR="00BF2551" w:rsidRDefault="00BF2551" w:rsidP="00BF2551">
      <w:pPr>
        <w:rPr>
          <w:sz w:val="24"/>
          <w:szCs w:val="24"/>
        </w:rPr>
      </w:pPr>
    </w:p>
    <w:p w14:paraId="2FB35B10" w14:textId="77777777" w:rsidR="00BF2551" w:rsidRPr="00547FF1" w:rsidRDefault="00BF2551" w:rsidP="00BF2551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sym w:font="Wingdings" w:char="F071"/>
      </w:r>
      <w:r>
        <w:rPr>
          <w:sz w:val="24"/>
          <w:szCs w:val="24"/>
        </w:rPr>
        <w:t xml:space="preserve"> Die </w:t>
      </w:r>
      <w:r w:rsidRPr="008A60A0">
        <w:rPr>
          <w:b/>
          <w:sz w:val="24"/>
          <w:szCs w:val="24"/>
        </w:rPr>
        <w:t>Amtszeit</w:t>
      </w:r>
      <w:r>
        <w:rPr>
          <w:sz w:val="24"/>
          <w:szCs w:val="24"/>
        </w:rPr>
        <w:t xml:space="preserve"> der Stammesführung ist noch </w:t>
      </w:r>
      <w:r w:rsidRPr="005D10FC">
        <w:rPr>
          <w:b/>
          <w:sz w:val="24"/>
          <w:szCs w:val="24"/>
        </w:rPr>
        <w:t>laufend</w:t>
      </w:r>
    </w:p>
    <w:p w14:paraId="0EB94FC7" w14:textId="77777777" w:rsidR="00BF2551" w:rsidRPr="00547FF1" w:rsidRDefault="00BF2551" w:rsidP="00BF2551">
      <w:pPr>
        <w:ind w:left="284"/>
        <w:rPr>
          <w:sz w:val="24"/>
          <w:szCs w:val="24"/>
        </w:rPr>
      </w:pPr>
      <w:r>
        <w:rPr>
          <w:sz w:val="24"/>
          <w:szCs w:val="24"/>
        </w:rPr>
        <w:sym w:font="Wingdings" w:char="F071"/>
      </w:r>
      <w:r>
        <w:rPr>
          <w:sz w:val="24"/>
          <w:szCs w:val="24"/>
        </w:rPr>
        <w:t xml:space="preserve"> Ein oder mehrere Mitglieder der </w:t>
      </w:r>
      <w:proofErr w:type="spellStart"/>
      <w:r>
        <w:rPr>
          <w:sz w:val="24"/>
          <w:szCs w:val="24"/>
        </w:rPr>
        <w:t>Stammesfühung</w:t>
      </w:r>
      <w:proofErr w:type="spellEnd"/>
      <w:r>
        <w:rPr>
          <w:sz w:val="24"/>
          <w:szCs w:val="24"/>
        </w:rPr>
        <w:t xml:space="preserve"> sind zurückgetreten.</w:t>
      </w:r>
      <w:r>
        <w:rPr>
          <w:sz w:val="24"/>
          <w:szCs w:val="24"/>
        </w:rPr>
        <w:br/>
        <w:t xml:space="preserve">    Name(n): _________________________________________________</w:t>
      </w:r>
    </w:p>
    <w:p w14:paraId="76364C66" w14:textId="77777777" w:rsidR="00BF2551" w:rsidRPr="00547FF1" w:rsidRDefault="00BF2551" w:rsidP="00BF2551">
      <w:pPr>
        <w:ind w:left="284"/>
        <w:rPr>
          <w:sz w:val="24"/>
          <w:szCs w:val="24"/>
        </w:rPr>
      </w:pPr>
      <w:r>
        <w:rPr>
          <w:sz w:val="24"/>
          <w:szCs w:val="24"/>
        </w:rPr>
        <w:sym w:font="Wingdings" w:char="F071"/>
      </w:r>
      <w:r>
        <w:rPr>
          <w:sz w:val="24"/>
          <w:szCs w:val="24"/>
        </w:rPr>
        <w:t xml:space="preserve"> Es sind </w:t>
      </w:r>
      <w:r w:rsidRPr="005D10FC">
        <w:rPr>
          <w:b/>
          <w:sz w:val="24"/>
          <w:szCs w:val="24"/>
        </w:rPr>
        <w:t>Nachwahlen</w:t>
      </w:r>
      <w:r>
        <w:rPr>
          <w:sz w:val="24"/>
          <w:szCs w:val="24"/>
        </w:rPr>
        <w:t xml:space="preserve"> angesetzt</w:t>
      </w:r>
    </w:p>
    <w:p w14:paraId="1C1DCD5B" w14:textId="77777777" w:rsidR="00BF2551" w:rsidRDefault="00BF2551" w:rsidP="00BF2551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sym w:font="Wingdings" w:char="F071"/>
      </w:r>
      <w:r>
        <w:rPr>
          <w:sz w:val="24"/>
          <w:szCs w:val="24"/>
        </w:rPr>
        <w:t xml:space="preserve"> </w:t>
      </w:r>
      <w:r w:rsidRPr="00123537">
        <w:rPr>
          <w:sz w:val="24"/>
          <w:szCs w:val="24"/>
        </w:rPr>
        <w:t xml:space="preserve">Die </w:t>
      </w:r>
      <w:r w:rsidRPr="005D10FC">
        <w:rPr>
          <w:b/>
          <w:sz w:val="24"/>
          <w:szCs w:val="24"/>
        </w:rPr>
        <w:t>Amtszeit</w:t>
      </w:r>
      <w:r>
        <w:rPr>
          <w:sz w:val="24"/>
          <w:szCs w:val="24"/>
        </w:rPr>
        <w:t xml:space="preserve"> der Stammesführung </w:t>
      </w:r>
      <w:r w:rsidRPr="005D10FC">
        <w:rPr>
          <w:b/>
          <w:sz w:val="24"/>
          <w:szCs w:val="24"/>
        </w:rPr>
        <w:t>endet</w:t>
      </w:r>
      <w:r>
        <w:rPr>
          <w:sz w:val="24"/>
          <w:szCs w:val="24"/>
        </w:rPr>
        <w:t xml:space="preserve">. Es finden </w:t>
      </w:r>
      <w:r w:rsidRPr="005D10FC">
        <w:rPr>
          <w:b/>
          <w:sz w:val="24"/>
          <w:szCs w:val="24"/>
        </w:rPr>
        <w:t>Neuwahlen</w:t>
      </w:r>
      <w:r>
        <w:rPr>
          <w:sz w:val="24"/>
          <w:szCs w:val="24"/>
        </w:rPr>
        <w:t xml:space="preserve"> statt.</w:t>
      </w:r>
    </w:p>
    <w:p w14:paraId="3E5BEFE7" w14:textId="77777777" w:rsidR="00BF2551" w:rsidRPr="00B11B45" w:rsidRDefault="00BF2551" w:rsidP="00BF2551">
      <w:pPr>
        <w:ind w:left="284" w:hanging="284"/>
        <w:rPr>
          <w:sz w:val="24"/>
          <w:szCs w:val="24"/>
        </w:rPr>
      </w:pPr>
    </w:p>
    <w:p w14:paraId="680F5492" w14:textId="77777777" w:rsidR="00BF2551" w:rsidRDefault="00BF2551" w:rsidP="00BF2551">
      <w:pPr>
        <w:pStyle w:val="berschrift1"/>
        <w:rPr>
          <w:rFonts w:ascii="Immenhausen" w:hAnsi="Immenhausen"/>
          <w:b/>
          <w:szCs w:val="28"/>
        </w:rPr>
      </w:pPr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0F3F2C46" wp14:editId="05923DB1">
                <wp:extent cx="5438775" cy="388189"/>
                <wp:effectExtent l="0" t="0" r="9525" b="0"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38775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4132FF3" w14:textId="77777777" w:rsidR="00B467E9" w:rsidRPr="00B11B45" w:rsidRDefault="00B467E9" w:rsidP="00BF2551">
                            <w:pPr>
                              <w:pStyle w:val="Formatvorlage1"/>
                              <w:rPr>
                                <w:rStyle w:val="Hervorhebung"/>
                                <w:sz w:val="32"/>
                                <w:szCs w:val="32"/>
                              </w:rPr>
                            </w:pPr>
                            <w:r w:rsidRPr="00B11B45">
                              <w:rPr>
                                <w:rStyle w:val="Hervorhebung"/>
                                <w:sz w:val="32"/>
                                <w:szCs w:val="32"/>
                              </w:rPr>
                              <w:t>Formalien (Beschlussfähigkeit, Versammlungsleitung, Ablauf)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feld 6" o:spid="_x0000_s1027" type="#_x0000_t202" style="width:428.25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aENmQIAAJQFAAAOAAAAZHJzL2Uyb0RvYy54bWysVE1v2zAMvQ/YfxB0X520SZsGdYo0RYYB&#10;RVssHXpWZCkxJosapcTOfv0o2flYt0uHXWxJfCT1qEfe3DaVYVuFvgSb8/5ZjzNlJRSlXeX828v8&#10;04gzH4QthAGrcr5Tnt9OPn64qd1YncMaTKGQURDrx7XL+ToEN84yL9eqEv4MnLJk1ICVCLTFVVag&#10;qCl6ZbLzXu8yqwELhyCV93R63xr5JMXXWsnwpLVXgZmc091C+mL6LuM3m9yI8QqFW5eyu4b4h1tU&#10;orSU9BDqXgTBNlj+EaoqJYIHHc4kVBloXUqVOBCbfu8Nm8VaOJW4UHG8O5TJ/7+w8nH7jKwscn7J&#10;mRUVPdGLaoJWpmCXsTq182MCLRzBQnMHDb3y/tzTYSTdaKzin+gwslOdd4faUjAm6XA4uBhdXQ05&#10;k2S7GI36o+sYJjt6O/Ths4KKxUXOkd4ulVRsH3xooXtITObBlMW8NCZtcLWcGWRbQe88n8/ueoMu&#10;+m8wY1lNTC+GvRTZQvRvQxsb46gkmS5fpN5STKuwMypijP2qNJUsMU3Jo1jVIb2QUtmQikTsEjqi&#10;NKV6j2OHP97qPc4tD/JImcGGg3NVWsDEPvXY8drF9/2VdYunxznhHZehWTZJKwcFLKHYkTAQ2sby&#10;Ts5Ler0H4cOzQOok0gJNh/BEH22Aig/dirM14M+/nUc8CZysnNXUmTn3PzYCFWfmiyXpX/cHg9jK&#10;aTMYXp3TBk8ty1OL3VQzIFH0aQ45mZYRH8x+qRGqVxoi05iVTMJKyp1zGXC/mYV2YtAYkmo6TTBq&#10;XyfCg104GYPHOkd1vjSvAl0n4UDif4R9F4vxGyW32Ojp3XQTSIxJ5rHSbV27F6DWT43Sjak4W073&#10;CXUcppNfAAAA//8DAFBLAwQUAAYACAAAACEAfJeUANwAAAAEAQAADwAAAGRycy9kb3ducmV2Lnht&#10;bEyPT0vEMBDF74LfIYzgRdy0QstSmy7iHxTdi7XgdbYZ22IzCU22W/30xr3oZeDxHu/9ptwsZhQz&#10;TX6wrCBdJSCIW6sH7hQ0bw+XaxA+IGscLZOCL/KwqU5PSiy0PfArzXXoRCxhX6CCPgRXSOnbngz6&#10;lXXE0fuwk8EQ5dRJPeEhlptRXiVJLg0OHBd6dHTbU/tZ742CbZMMLpsv6ub9u7t326fHl+c7Vur8&#10;bLm5BhFoCX9h+MWP6FBFpp3ds/ZiVBAfCccbvXWWZyB2CvI0BVmV8j989QMAAP//AwBQSwECLQAU&#10;AAYACAAAACEAtoM4kv4AAADhAQAAEwAAAAAAAAAAAAAAAAAAAAAAW0NvbnRlbnRfVHlwZXNdLnht&#10;bFBLAQItABQABgAIAAAAIQA4/SH/1gAAAJQBAAALAAAAAAAAAAAAAAAAAC8BAABfcmVscy8ucmVs&#10;c1BLAQItABQABgAIAAAAIQAvYaENmQIAAJQFAAAOAAAAAAAAAAAAAAAAAC4CAABkcnMvZTJvRG9j&#10;LnhtbFBLAQItABQABgAIAAAAIQB8l5QA3AAAAAQBAAAPAAAAAAAAAAAAAAAAAPMEAABkcnMvZG93&#10;bnJldi54bWxQSwUGAAAAAAQABADzAAAA/AUAAAAA&#10;" fillcolor="#ffcb04" stroked="f" strokeweight=".5pt">
                <v:textbox style="mso-fit-shape-to-text:t">
                  <w:txbxContent>
                    <w:p w14:paraId="14132FF3" w14:textId="77777777" w:rsidR="00B467E9" w:rsidRPr="00B11B45" w:rsidRDefault="00B467E9" w:rsidP="00BF2551">
                      <w:pPr>
                        <w:pStyle w:val="Formatvorlage1"/>
                        <w:rPr>
                          <w:rStyle w:val="Hervorhebung"/>
                          <w:sz w:val="32"/>
                          <w:szCs w:val="32"/>
                        </w:rPr>
                      </w:pPr>
                      <w:r w:rsidRPr="00B11B45">
                        <w:rPr>
                          <w:rStyle w:val="Hervorhebung"/>
                          <w:sz w:val="32"/>
                          <w:szCs w:val="32"/>
                        </w:rPr>
                        <w:t>Formalien (Beschlussfähigkeit, Versammlungsleitung, Ablauf)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F2C5535" w14:textId="77777777" w:rsidR="00BF2551" w:rsidRDefault="00BF2551" w:rsidP="00BF2551">
      <w:pPr>
        <w:pStyle w:val="berschrift1"/>
      </w:pPr>
      <w:r>
        <w:rPr>
          <w:rFonts w:ascii="Immenhausen" w:hAnsi="Immenhausen"/>
          <w:b/>
          <w:szCs w:val="28"/>
        </w:rPr>
        <w:t>Einladung zur Wahl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67"/>
        <w:gridCol w:w="4536"/>
        <w:gridCol w:w="4536"/>
      </w:tblGrid>
      <w:tr w:rsidR="00BF2551" w14:paraId="09729A6C" w14:textId="77777777" w:rsidTr="00B467E9">
        <w:trPr>
          <w:trHeight w:val="454"/>
        </w:trPr>
        <w:tc>
          <w:tcPr>
            <w:tcW w:w="5103" w:type="dxa"/>
            <w:gridSpan w:val="2"/>
            <w:shd w:val="clear" w:color="auto" w:fill="C3B6A5"/>
            <w:vAlign w:val="center"/>
          </w:tcPr>
          <w:p w14:paraId="52CDA8DF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  <w:shd w:val="clear" w:color="auto" w:fill="C3B6A5"/>
              </w:rPr>
              <w:t>Einladung zur Wahl erfolgte ordnungsgemäß</w:t>
            </w:r>
            <w:r w:rsidRPr="004B4563">
              <w:rPr>
                <w:b/>
                <w:sz w:val="24"/>
                <w:szCs w:val="24"/>
              </w:rPr>
              <w:t xml:space="preserve"> am:</w:t>
            </w:r>
          </w:p>
        </w:tc>
        <w:tc>
          <w:tcPr>
            <w:tcW w:w="4536" w:type="dxa"/>
            <w:vAlign w:val="center"/>
          </w:tcPr>
          <w:p w14:paraId="36D44BF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7748AA3E" w14:textId="77777777" w:rsidTr="00B467E9">
        <w:trPr>
          <w:trHeight w:val="454"/>
        </w:trPr>
        <w:tc>
          <w:tcPr>
            <w:tcW w:w="567" w:type="dxa"/>
            <w:shd w:val="clear" w:color="auto" w:fill="auto"/>
            <w:vAlign w:val="center"/>
          </w:tcPr>
          <w:p w14:paraId="0C9ADF5A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9072" w:type="dxa"/>
            <w:gridSpan w:val="2"/>
            <w:shd w:val="clear" w:color="auto" w:fill="C3B6A5"/>
            <w:vAlign w:val="center"/>
          </w:tcPr>
          <w:p w14:paraId="2C77496D" w14:textId="77777777" w:rsidR="00BF2551" w:rsidRPr="004B4563" w:rsidRDefault="00BF2551" w:rsidP="00B467E9">
            <w:pPr>
              <w:rPr>
                <w:b/>
                <w:sz w:val="24"/>
                <w:szCs w:val="24"/>
              </w:rPr>
            </w:pPr>
            <w:r w:rsidRPr="004B4563">
              <w:rPr>
                <w:b/>
                <w:sz w:val="24"/>
                <w:szCs w:val="24"/>
              </w:rPr>
              <w:t xml:space="preserve">Es ist eine außerordentliche Versammlung </w:t>
            </w:r>
            <w:r w:rsidRPr="004B4563">
              <w:rPr>
                <w:b/>
                <w:sz w:val="22"/>
              </w:rPr>
              <w:t>nach § 10, Abs. 6 Bundessatzung.</w:t>
            </w:r>
          </w:p>
        </w:tc>
      </w:tr>
      <w:tr w:rsidR="00BF2551" w14:paraId="2F5B65F4" w14:textId="77777777" w:rsidTr="00B467E9">
        <w:trPr>
          <w:trHeight w:val="454"/>
        </w:trPr>
        <w:tc>
          <w:tcPr>
            <w:tcW w:w="9639" w:type="dxa"/>
            <w:gridSpan w:val="3"/>
            <w:shd w:val="clear" w:color="auto" w:fill="auto"/>
            <w:vAlign w:val="center"/>
          </w:tcPr>
          <w:p w14:paraId="39B80FF3" w14:textId="77777777" w:rsidR="00BF2551" w:rsidRDefault="00BF2551" w:rsidP="00B467E9">
            <w:pPr>
              <w:rPr>
                <w:sz w:val="24"/>
                <w:szCs w:val="24"/>
              </w:rPr>
            </w:pPr>
            <w:r w:rsidRPr="00547FF1">
              <w:rPr>
                <w:sz w:val="24"/>
                <w:szCs w:val="24"/>
              </w:rPr>
              <w:t>Erster Versammlungsversuch am: __________</w:t>
            </w:r>
            <w:r>
              <w:rPr>
                <w:sz w:val="24"/>
                <w:szCs w:val="24"/>
              </w:rPr>
              <w:t>_____</w:t>
            </w:r>
            <w:r w:rsidRPr="00547FF1">
              <w:rPr>
                <w:sz w:val="24"/>
                <w:szCs w:val="24"/>
              </w:rPr>
              <w:t xml:space="preserve">. </w:t>
            </w:r>
          </w:p>
          <w:p w14:paraId="6548A7D4" w14:textId="6AAC0FAB" w:rsidR="00BF2551" w:rsidRPr="00547FF1" w:rsidRDefault="00BF2551" w:rsidP="00B467E9">
            <w:pPr>
              <w:rPr>
                <w:sz w:val="24"/>
                <w:szCs w:val="24"/>
              </w:rPr>
            </w:pPr>
            <w:r w:rsidRPr="00547FF1">
              <w:rPr>
                <w:sz w:val="24"/>
                <w:szCs w:val="24"/>
              </w:rPr>
              <w:t xml:space="preserve">Es waren weniger als </w:t>
            </w:r>
            <w:sdt>
              <w:sdtPr>
                <w:rPr>
                  <w:sz w:val="24"/>
                  <w:szCs w:val="24"/>
                </w:rPr>
                <w:alias w:val="Beschlussfähigkeit "/>
                <w:tag w:val="Beschlussfähigkeit "/>
                <w:id w:val="-2034870302"/>
                <w:placeholder>
                  <w:docPart w:val="7C097CD7A1D941ED8993E2DE06AAA378"/>
                </w:placeholder>
                <w:dropDownList>
                  <w:listItem w:displayText="Wählen sie ein Element aus" w:value="Wählen sie ein Element aus"/>
                  <w:listItem w:displayText="1/3" w:value="1/3"/>
                  <w:listItem w:displayText="1/2" w:value="1/2"/>
                  <w:listItem w:displayText="50%+1" w:value="50%+1"/>
                </w:dropDownList>
              </w:sdtPr>
              <w:sdtEndPr/>
              <w:sdtContent>
                <w:r w:rsidR="0092430E">
                  <w:rPr>
                    <w:sz w:val="24"/>
                    <w:szCs w:val="24"/>
                  </w:rPr>
                  <w:t>1/3</w:t>
                </w:r>
              </w:sdtContent>
            </w:sdt>
            <w:r w:rsidRPr="00547FF1">
              <w:rPr>
                <w:sz w:val="24"/>
                <w:szCs w:val="24"/>
              </w:rPr>
              <w:t xml:space="preserve">  der Mitglieder anwesend.</w:t>
            </w:r>
          </w:p>
        </w:tc>
      </w:tr>
    </w:tbl>
    <w:p w14:paraId="606317BB" w14:textId="77777777" w:rsidR="00BF2551" w:rsidRDefault="00BF2551" w:rsidP="00BF2551">
      <w:pPr>
        <w:pStyle w:val="berschrift1"/>
      </w:pPr>
    </w:p>
    <w:p w14:paraId="549255D2" w14:textId="77777777" w:rsidR="00BF2551" w:rsidRPr="00123537" w:rsidRDefault="00BF2551" w:rsidP="00BF2551">
      <w:pPr>
        <w:rPr>
          <w:rFonts w:ascii="Immenhausen" w:hAnsi="Immenhausen"/>
          <w:b/>
          <w:sz w:val="28"/>
          <w:szCs w:val="28"/>
        </w:rPr>
      </w:pPr>
      <w:r w:rsidRPr="00123537">
        <w:rPr>
          <w:rFonts w:ascii="Immenhausen" w:hAnsi="Immenhausen"/>
          <w:b/>
          <w:sz w:val="28"/>
          <w:szCs w:val="28"/>
        </w:rPr>
        <w:t>Feststellung der Beschlussfähigkeit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3189"/>
        <w:gridCol w:w="3190"/>
        <w:gridCol w:w="3260"/>
      </w:tblGrid>
      <w:tr w:rsidR="00BF2551" w14:paraId="1AC22AAB" w14:textId="77777777" w:rsidTr="00B467E9">
        <w:trPr>
          <w:trHeight w:val="454"/>
        </w:trPr>
        <w:tc>
          <w:tcPr>
            <w:tcW w:w="6379" w:type="dxa"/>
            <w:gridSpan w:val="2"/>
            <w:shd w:val="clear" w:color="auto" w:fill="C3B6A5"/>
            <w:vAlign w:val="center"/>
          </w:tcPr>
          <w:p w14:paraId="0CF340EB" w14:textId="77777777" w:rsidR="00BF2551" w:rsidRPr="00B11B45" w:rsidRDefault="00BF2551" w:rsidP="00B467E9">
            <w:pPr>
              <w:rPr>
                <w:b/>
                <w:sz w:val="24"/>
                <w:szCs w:val="24"/>
              </w:rPr>
            </w:pPr>
            <w:r w:rsidRPr="00B11B45">
              <w:rPr>
                <w:b/>
                <w:sz w:val="24"/>
                <w:szCs w:val="24"/>
              </w:rPr>
              <w:t>Anzahl der ordentlichen Mitglieder am Wahldatum</w:t>
            </w:r>
          </w:p>
        </w:tc>
        <w:tc>
          <w:tcPr>
            <w:tcW w:w="3260" w:type="dxa"/>
            <w:vAlign w:val="center"/>
          </w:tcPr>
          <w:p w14:paraId="6B0E32D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0D43073C" w14:textId="77777777" w:rsidTr="00B467E9">
        <w:trPr>
          <w:trHeight w:val="454"/>
        </w:trPr>
        <w:tc>
          <w:tcPr>
            <w:tcW w:w="6379" w:type="dxa"/>
            <w:gridSpan w:val="2"/>
            <w:shd w:val="clear" w:color="auto" w:fill="C3B6A5"/>
            <w:vAlign w:val="center"/>
          </w:tcPr>
          <w:p w14:paraId="25EBA8A1" w14:textId="77777777" w:rsidR="00BF2551" w:rsidRPr="00B11B45" w:rsidRDefault="00BF2551" w:rsidP="00B467E9">
            <w:pPr>
              <w:rPr>
                <w:b/>
                <w:sz w:val="24"/>
                <w:szCs w:val="24"/>
              </w:rPr>
            </w:pPr>
            <w:r w:rsidRPr="00B11B45">
              <w:rPr>
                <w:b/>
                <w:sz w:val="24"/>
                <w:szCs w:val="24"/>
              </w:rPr>
              <w:t>Anwesende stimmberechtigte Mitglieder</w:t>
            </w:r>
          </w:p>
        </w:tc>
        <w:tc>
          <w:tcPr>
            <w:tcW w:w="3260" w:type="dxa"/>
            <w:vAlign w:val="center"/>
          </w:tcPr>
          <w:p w14:paraId="5CB0FF6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0C749B6C" w14:textId="77777777" w:rsidTr="00B467E9">
        <w:trPr>
          <w:trHeight w:val="579"/>
        </w:trPr>
        <w:tc>
          <w:tcPr>
            <w:tcW w:w="3189" w:type="dxa"/>
            <w:shd w:val="clear" w:color="auto" w:fill="C3B6A5"/>
            <w:vAlign w:val="center"/>
          </w:tcPr>
          <w:p w14:paraId="5F794317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547FF1">
              <w:rPr>
                <w:b/>
                <w:sz w:val="24"/>
                <w:szCs w:val="24"/>
              </w:rPr>
              <w:t>Das sind mindestens</w:t>
            </w:r>
            <w:r>
              <w:rPr>
                <w:b/>
                <w:sz w:val="24"/>
                <w:szCs w:val="24"/>
              </w:rPr>
              <w:t xml:space="preserve">   </w:t>
            </w:r>
            <w:r w:rsidRPr="00547FF1">
              <w:rPr>
                <w:sz w:val="24"/>
                <w:szCs w:val="24"/>
              </w:rPr>
              <w:t xml:space="preserve"> </w:t>
            </w:r>
            <w:r w:rsidRPr="00EE1CBA">
              <w:rPr>
                <w:b/>
                <w:sz w:val="24"/>
                <w:szCs w:val="24"/>
              </w:rPr>
              <w:t>1/3</w:t>
            </w:r>
          </w:p>
        </w:tc>
        <w:tc>
          <w:tcPr>
            <w:tcW w:w="3190" w:type="dxa"/>
            <w:shd w:val="clear" w:color="auto" w:fill="FFFFFF" w:themeFill="background1"/>
            <w:vAlign w:val="center"/>
          </w:tcPr>
          <w:p w14:paraId="4A0FAF55" w14:textId="77777777" w:rsidR="00BF2551" w:rsidRPr="00123537" w:rsidRDefault="00BF2551" w:rsidP="00B467E9">
            <w:pPr>
              <w:ind w:left="317" w:hanging="283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  <w:r w:rsidRPr="00123537">
              <w:rPr>
                <w:sz w:val="24"/>
                <w:szCs w:val="24"/>
              </w:rPr>
              <w:t xml:space="preserve"> ja, Versammlung ist beschlussfähig</w:t>
            </w:r>
          </w:p>
        </w:tc>
        <w:tc>
          <w:tcPr>
            <w:tcW w:w="3260" w:type="dxa"/>
            <w:vAlign w:val="center"/>
          </w:tcPr>
          <w:p w14:paraId="56C631E2" w14:textId="77777777" w:rsidR="00BF2551" w:rsidRPr="00123537" w:rsidRDefault="00BF2551" w:rsidP="00B467E9">
            <w:pPr>
              <w:ind w:left="317" w:hanging="283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  <w:r w:rsidRPr="00123537">
              <w:rPr>
                <w:sz w:val="24"/>
                <w:szCs w:val="24"/>
              </w:rPr>
              <w:t xml:space="preserve"> nein, Versammlung ist nicht beschlussfähig</w:t>
            </w:r>
          </w:p>
        </w:tc>
      </w:tr>
    </w:tbl>
    <w:p w14:paraId="707B3C6C" w14:textId="77777777" w:rsidR="00BF2551" w:rsidRDefault="00BF2551" w:rsidP="00BF2551">
      <w:pPr>
        <w:ind w:left="284" w:hanging="284"/>
        <w:rPr>
          <w:sz w:val="24"/>
          <w:szCs w:val="24"/>
        </w:rPr>
      </w:pPr>
    </w:p>
    <w:p w14:paraId="42C9F24C" w14:textId="77777777" w:rsidR="00BF2551" w:rsidRPr="00B11B45" w:rsidRDefault="00BF2551" w:rsidP="00BF2551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sym w:font="Wingdings" w:char="F071"/>
      </w:r>
      <w:r>
        <w:rPr>
          <w:sz w:val="24"/>
          <w:szCs w:val="24"/>
        </w:rPr>
        <w:t xml:space="preserve"> Teilnehmerliste aller anwesenden Stimmberechtigten liegt bei.</w:t>
      </w:r>
    </w:p>
    <w:p w14:paraId="58611936" w14:textId="77777777" w:rsidR="00BF2551" w:rsidRDefault="00BF2551" w:rsidP="00BF2551">
      <w:pPr>
        <w:pStyle w:val="berschrift1"/>
      </w:pPr>
    </w:p>
    <w:p w14:paraId="20111106" w14:textId="77777777" w:rsidR="00BF2551" w:rsidRDefault="00BF2551" w:rsidP="00BF2551"/>
    <w:p w14:paraId="49C6D5F1" w14:textId="77777777" w:rsidR="00BF2551" w:rsidRDefault="00BF2551" w:rsidP="00BF2551"/>
    <w:p w14:paraId="77FDCF59" w14:textId="77777777" w:rsidR="00105F22" w:rsidRDefault="00105F22" w:rsidP="00BF2551"/>
    <w:p w14:paraId="5F087E4B" w14:textId="77777777" w:rsidR="00105F22" w:rsidRDefault="00105F22" w:rsidP="00BF2551"/>
    <w:p w14:paraId="6C0A5251" w14:textId="77777777" w:rsidR="00BF2551" w:rsidRPr="00123537" w:rsidRDefault="00BF2551" w:rsidP="00BF2551">
      <w:pPr>
        <w:rPr>
          <w:rFonts w:ascii="Immenhausen" w:hAnsi="Immenhausen"/>
          <w:b/>
          <w:sz w:val="28"/>
          <w:szCs w:val="28"/>
        </w:rPr>
      </w:pPr>
      <w:r w:rsidRPr="00123537">
        <w:rPr>
          <w:rFonts w:ascii="Immenhausen" w:hAnsi="Immenhausen"/>
          <w:b/>
          <w:sz w:val="28"/>
          <w:szCs w:val="28"/>
        </w:rPr>
        <w:lastRenderedPageBreak/>
        <w:t>Wahl der Versammlungsleitung</w:t>
      </w:r>
    </w:p>
    <w:p w14:paraId="6304F079" w14:textId="77777777" w:rsidR="00BF2551" w:rsidRPr="00547FF1" w:rsidRDefault="00BF2551" w:rsidP="00BF2551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sym w:font="Wingdings" w:char="F071"/>
      </w:r>
      <w:r>
        <w:rPr>
          <w:sz w:val="24"/>
          <w:szCs w:val="24"/>
        </w:rPr>
        <w:t xml:space="preserve"> </w:t>
      </w:r>
      <w:r w:rsidRPr="00123537">
        <w:rPr>
          <w:sz w:val="24"/>
          <w:szCs w:val="24"/>
        </w:rPr>
        <w:t>Die Abstimmung findet en bloc statt (alle vorgeschlagenen Kandidaten werden gemeinsam gewählt), die Ergebnisse (Ja/Nein/Enthaltung) sind in der ersten Zeile vermerkt (ggf. ankreuzen)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000"/>
        <w:gridCol w:w="981"/>
        <w:gridCol w:w="1150"/>
        <w:gridCol w:w="1119"/>
        <w:gridCol w:w="1154"/>
        <w:gridCol w:w="953"/>
        <w:gridCol w:w="28"/>
        <w:gridCol w:w="1527"/>
        <w:gridCol w:w="1001"/>
        <w:gridCol w:w="726"/>
      </w:tblGrid>
      <w:tr w:rsidR="00BF2551" w14:paraId="0EC25E5E" w14:textId="77777777" w:rsidTr="00B467E9">
        <w:trPr>
          <w:trHeight w:val="454"/>
        </w:trPr>
        <w:tc>
          <w:tcPr>
            <w:tcW w:w="6128" w:type="dxa"/>
            <w:gridSpan w:val="6"/>
            <w:shd w:val="clear" w:color="auto" w:fill="C3B6A5"/>
            <w:vAlign w:val="center"/>
          </w:tcPr>
          <w:p w14:paraId="4F8A4652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547FF1">
              <w:rPr>
                <w:b/>
                <w:sz w:val="24"/>
                <w:szCs w:val="24"/>
              </w:rPr>
              <w:t>Kandidat</w:t>
            </w:r>
            <w:r w:rsidRPr="00123537">
              <w:rPr>
                <w:sz w:val="24"/>
                <w:szCs w:val="24"/>
              </w:rPr>
              <w:t xml:space="preserve"> </w:t>
            </w:r>
            <w:r w:rsidRPr="00547FF1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547FF1">
              <w:rPr>
                <w:sz w:val="24"/>
                <w:szCs w:val="24"/>
              </w:rPr>
              <w:t>Pfadiname</w:t>
            </w:r>
            <w:proofErr w:type="spellEnd"/>
            <w:r w:rsidRPr="00547FF1">
              <w:rPr>
                <w:sz w:val="24"/>
                <w:szCs w:val="24"/>
              </w:rPr>
              <w:t>)</w:t>
            </w:r>
          </w:p>
        </w:tc>
        <w:tc>
          <w:tcPr>
            <w:tcW w:w="1499" w:type="dxa"/>
            <w:gridSpan w:val="2"/>
            <w:shd w:val="clear" w:color="auto" w:fill="C3B6A5"/>
            <w:vAlign w:val="center"/>
          </w:tcPr>
          <w:p w14:paraId="06B89501" w14:textId="77777777" w:rsidR="00BF2551" w:rsidRPr="00547FF1" w:rsidRDefault="00BF2551" w:rsidP="00B467E9">
            <w:pPr>
              <w:rPr>
                <w:b/>
                <w:sz w:val="24"/>
                <w:szCs w:val="24"/>
              </w:rPr>
            </w:pPr>
            <w:r w:rsidRPr="00547FF1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1665" w:type="dxa"/>
            <w:gridSpan w:val="2"/>
            <w:shd w:val="clear" w:color="auto" w:fill="C3B6A5"/>
            <w:vAlign w:val="center"/>
          </w:tcPr>
          <w:p w14:paraId="7238F956" w14:textId="77777777" w:rsidR="00BF2551" w:rsidRPr="00547FF1" w:rsidRDefault="00BF2551" w:rsidP="00B467E9">
            <w:pPr>
              <w:rPr>
                <w:b/>
                <w:sz w:val="24"/>
                <w:szCs w:val="24"/>
              </w:rPr>
            </w:pPr>
            <w:r w:rsidRPr="00547FF1">
              <w:rPr>
                <w:b/>
                <w:sz w:val="24"/>
                <w:szCs w:val="24"/>
              </w:rPr>
              <w:t>Nein</w:t>
            </w:r>
          </w:p>
        </w:tc>
      </w:tr>
      <w:tr w:rsidR="00BF2551" w14:paraId="680F7852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51AAF50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2686957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tcBorders>
              <w:bottom w:val="single" w:sz="4" w:space="0" w:color="auto"/>
            </w:tcBorders>
            <w:vAlign w:val="center"/>
          </w:tcPr>
          <w:p w14:paraId="142199A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5950D7FE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3487E2E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5C181D6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 w:val="restart"/>
            <w:shd w:val="clear" w:color="auto" w:fill="FFFFFF" w:themeFill="background1"/>
          </w:tcPr>
          <w:p w14:paraId="242C79FE" w14:textId="77777777" w:rsidR="00BF2551" w:rsidRPr="00123537" w:rsidRDefault="00BF2551" w:rsidP="00B467E9">
            <w:pPr>
              <w:rPr>
                <w:i/>
              </w:rPr>
            </w:pPr>
            <w:r w:rsidRPr="00123537">
              <w:rPr>
                <w:i/>
              </w:rPr>
              <w:t>(Nein-Stimmen gibt es nur, wenn nur ein Kandidat zur Wahl steht)</w:t>
            </w:r>
          </w:p>
        </w:tc>
      </w:tr>
      <w:tr w:rsidR="00BF2551" w14:paraId="498F3452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0D7B197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468DD80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/>
            <w:shd w:val="clear" w:color="auto" w:fill="FFFFFF" w:themeFill="background1"/>
            <w:vAlign w:val="center"/>
          </w:tcPr>
          <w:p w14:paraId="4AA57BE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5FC346F1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15D6FAB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735E136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/>
            <w:tcBorders>
              <w:bottom w:val="nil"/>
            </w:tcBorders>
            <w:shd w:val="clear" w:color="auto" w:fill="FFFFFF" w:themeFill="background1"/>
            <w:vAlign w:val="center"/>
          </w:tcPr>
          <w:p w14:paraId="7B1B421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2CBE2DCB" w14:textId="77777777" w:rsidTr="00B467E9">
        <w:trPr>
          <w:trHeight w:val="454"/>
        </w:trPr>
        <w:tc>
          <w:tcPr>
            <w:tcW w:w="963" w:type="dxa"/>
            <w:shd w:val="clear" w:color="auto" w:fill="C3B6A5"/>
            <w:vAlign w:val="center"/>
          </w:tcPr>
          <w:p w14:paraId="61857C9E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46" w:type="dxa"/>
            <w:vAlign w:val="center"/>
          </w:tcPr>
          <w:p w14:paraId="590A96E8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09" w:type="dxa"/>
            <w:shd w:val="clear" w:color="auto" w:fill="C3B6A5"/>
            <w:vAlign w:val="center"/>
          </w:tcPr>
          <w:p w14:paraId="064C3680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079" w:type="dxa"/>
            <w:vAlign w:val="center"/>
          </w:tcPr>
          <w:p w14:paraId="34D37569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12" w:type="dxa"/>
            <w:shd w:val="clear" w:color="auto" w:fill="C3B6A5"/>
            <w:vAlign w:val="center"/>
          </w:tcPr>
          <w:p w14:paraId="2F4C1DBA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46" w:type="dxa"/>
            <w:gridSpan w:val="2"/>
            <w:tcBorders>
              <w:bottom w:val="single" w:sz="4" w:space="0" w:color="auto"/>
            </w:tcBorders>
            <w:vAlign w:val="center"/>
          </w:tcPr>
          <w:p w14:paraId="161D479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437" w:type="dxa"/>
            <w:gridSpan w:val="2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7C4FDEE4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vAlign w:val="center"/>
          </w:tcPr>
          <w:p w14:paraId="1F26C0C6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16EF91A0" w14:textId="77777777" w:rsidR="00BF2551" w:rsidRPr="00547FF1" w:rsidRDefault="00BF2551" w:rsidP="00BF2551"/>
    <w:p w14:paraId="7FB26889" w14:textId="77777777" w:rsidR="00BF2551" w:rsidRPr="000700A8" w:rsidRDefault="00BF2551" w:rsidP="00BF2551">
      <w:pPr>
        <w:pStyle w:val="berschrift1"/>
        <w:rPr>
          <w:sz w:val="28"/>
          <w:szCs w:val="28"/>
        </w:rPr>
      </w:pPr>
      <w:r w:rsidRPr="000700A8">
        <w:rPr>
          <w:rFonts w:ascii="Immenhausen" w:hAnsi="Immenhausen"/>
          <w:b/>
          <w:sz w:val="28"/>
          <w:szCs w:val="28"/>
        </w:rPr>
        <w:t>Wahl der Protokollführung</w:t>
      </w:r>
    </w:p>
    <w:p w14:paraId="7A613F8F" w14:textId="77777777" w:rsidR="00BF2551" w:rsidRPr="00547FF1" w:rsidRDefault="00BF2551" w:rsidP="00BF2551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sym w:font="Wingdings" w:char="F071"/>
      </w:r>
      <w:r>
        <w:rPr>
          <w:sz w:val="24"/>
          <w:szCs w:val="24"/>
        </w:rPr>
        <w:t xml:space="preserve"> </w:t>
      </w:r>
      <w:r w:rsidRPr="00123537">
        <w:rPr>
          <w:sz w:val="24"/>
          <w:szCs w:val="24"/>
        </w:rPr>
        <w:t xml:space="preserve">Die Abstimmung findet en bloc statt (alle vorgeschlagenen Kandidaten werden gemeinsam gewählt), die Ergebnisse (Ja/Nein/Enthaltung) sind in der ersten </w:t>
      </w:r>
      <w:r>
        <w:rPr>
          <w:sz w:val="24"/>
          <w:szCs w:val="24"/>
        </w:rPr>
        <w:t>Zeile vermerkt (ggf. ankreuzen)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000"/>
        <w:gridCol w:w="981"/>
        <w:gridCol w:w="1150"/>
        <w:gridCol w:w="1119"/>
        <w:gridCol w:w="1154"/>
        <w:gridCol w:w="953"/>
        <w:gridCol w:w="28"/>
        <w:gridCol w:w="1527"/>
        <w:gridCol w:w="1001"/>
        <w:gridCol w:w="726"/>
      </w:tblGrid>
      <w:tr w:rsidR="00BF2551" w:rsidRPr="00123537" w14:paraId="4744D402" w14:textId="77777777" w:rsidTr="00B467E9">
        <w:trPr>
          <w:trHeight w:val="454"/>
        </w:trPr>
        <w:tc>
          <w:tcPr>
            <w:tcW w:w="6128" w:type="dxa"/>
            <w:gridSpan w:val="6"/>
            <w:shd w:val="clear" w:color="auto" w:fill="C3B6A5"/>
            <w:vAlign w:val="center"/>
          </w:tcPr>
          <w:p w14:paraId="7FD05173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123537">
              <w:rPr>
                <w:sz w:val="24"/>
                <w:szCs w:val="24"/>
              </w:rPr>
              <w:t xml:space="preserve"> </w:t>
            </w:r>
            <w:r w:rsidRPr="00547FF1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547FF1">
              <w:rPr>
                <w:sz w:val="24"/>
                <w:szCs w:val="24"/>
              </w:rPr>
              <w:t>Pfadiname</w:t>
            </w:r>
            <w:proofErr w:type="spellEnd"/>
            <w:r w:rsidRPr="00547FF1">
              <w:rPr>
                <w:sz w:val="24"/>
                <w:szCs w:val="24"/>
              </w:rPr>
              <w:t>)</w:t>
            </w:r>
          </w:p>
        </w:tc>
        <w:tc>
          <w:tcPr>
            <w:tcW w:w="1499" w:type="dxa"/>
            <w:gridSpan w:val="2"/>
            <w:shd w:val="clear" w:color="auto" w:fill="C3B6A5"/>
            <w:vAlign w:val="center"/>
          </w:tcPr>
          <w:p w14:paraId="75D19665" w14:textId="77777777" w:rsidR="00BF2551" w:rsidRPr="00547FF1" w:rsidRDefault="00BF2551" w:rsidP="00B467E9">
            <w:pPr>
              <w:rPr>
                <w:b/>
                <w:sz w:val="24"/>
                <w:szCs w:val="24"/>
              </w:rPr>
            </w:pPr>
            <w:r w:rsidRPr="00547FF1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1665" w:type="dxa"/>
            <w:gridSpan w:val="2"/>
            <w:shd w:val="clear" w:color="auto" w:fill="C3B6A5"/>
            <w:vAlign w:val="center"/>
          </w:tcPr>
          <w:p w14:paraId="04839702" w14:textId="77777777" w:rsidR="00BF2551" w:rsidRPr="00547FF1" w:rsidRDefault="00BF2551" w:rsidP="00B467E9">
            <w:pPr>
              <w:rPr>
                <w:b/>
                <w:sz w:val="24"/>
                <w:szCs w:val="24"/>
              </w:rPr>
            </w:pPr>
            <w:r w:rsidRPr="00547FF1">
              <w:rPr>
                <w:b/>
                <w:sz w:val="24"/>
                <w:szCs w:val="24"/>
              </w:rPr>
              <w:t>Nein</w:t>
            </w:r>
          </w:p>
        </w:tc>
      </w:tr>
      <w:tr w:rsidR="00BF2551" w:rsidRPr="00123537" w14:paraId="67EC6CBA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368637F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561E573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tcBorders>
              <w:bottom w:val="single" w:sz="4" w:space="0" w:color="auto"/>
            </w:tcBorders>
            <w:vAlign w:val="center"/>
          </w:tcPr>
          <w:p w14:paraId="6504102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378D3368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7413FD2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3DE2A17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 w:val="restart"/>
            <w:shd w:val="clear" w:color="auto" w:fill="FFFFFF" w:themeFill="background1"/>
          </w:tcPr>
          <w:p w14:paraId="3A5A5C21" w14:textId="77777777" w:rsidR="00BF2551" w:rsidRPr="00123537" w:rsidRDefault="00BF2551" w:rsidP="00B467E9">
            <w:pPr>
              <w:rPr>
                <w:i/>
              </w:rPr>
            </w:pPr>
            <w:r w:rsidRPr="00123537">
              <w:rPr>
                <w:i/>
              </w:rPr>
              <w:t>(Nein-Stimmen gibt es nur, wenn nur ein Kandidat zur Wahl steht)</w:t>
            </w:r>
          </w:p>
        </w:tc>
      </w:tr>
      <w:tr w:rsidR="00BF2551" w:rsidRPr="00123537" w14:paraId="09838C02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3EF9F95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16DE7EC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/>
            <w:shd w:val="clear" w:color="auto" w:fill="FFFFFF" w:themeFill="background1"/>
            <w:vAlign w:val="center"/>
          </w:tcPr>
          <w:p w14:paraId="70B276C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7C40CAAD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169EE8C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695572D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/>
            <w:tcBorders>
              <w:bottom w:val="nil"/>
            </w:tcBorders>
            <w:shd w:val="clear" w:color="auto" w:fill="FFFFFF" w:themeFill="background1"/>
            <w:vAlign w:val="center"/>
          </w:tcPr>
          <w:p w14:paraId="0E23535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39E112B0" w14:textId="77777777" w:rsidTr="00B467E9">
        <w:trPr>
          <w:trHeight w:val="454"/>
        </w:trPr>
        <w:tc>
          <w:tcPr>
            <w:tcW w:w="963" w:type="dxa"/>
            <w:shd w:val="clear" w:color="auto" w:fill="C3B6A5"/>
            <w:vAlign w:val="center"/>
          </w:tcPr>
          <w:p w14:paraId="5CAC5724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46" w:type="dxa"/>
            <w:vAlign w:val="center"/>
          </w:tcPr>
          <w:p w14:paraId="5A97E980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09" w:type="dxa"/>
            <w:shd w:val="clear" w:color="auto" w:fill="C3B6A5"/>
            <w:vAlign w:val="center"/>
          </w:tcPr>
          <w:p w14:paraId="10E5C325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079" w:type="dxa"/>
            <w:vAlign w:val="center"/>
          </w:tcPr>
          <w:p w14:paraId="597C2EA4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12" w:type="dxa"/>
            <w:shd w:val="clear" w:color="auto" w:fill="C3B6A5"/>
            <w:vAlign w:val="center"/>
          </w:tcPr>
          <w:p w14:paraId="0C163F5E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46" w:type="dxa"/>
            <w:gridSpan w:val="2"/>
            <w:tcBorders>
              <w:bottom w:val="single" w:sz="4" w:space="0" w:color="auto"/>
            </w:tcBorders>
            <w:vAlign w:val="center"/>
          </w:tcPr>
          <w:p w14:paraId="4C89C14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437" w:type="dxa"/>
            <w:gridSpan w:val="2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5BC9A41A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vAlign w:val="center"/>
          </w:tcPr>
          <w:p w14:paraId="61A96052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7A67254E" w14:textId="77777777" w:rsidR="00BF2551" w:rsidRDefault="00BF2551" w:rsidP="00BF2551">
      <w:pPr>
        <w:rPr>
          <w:rFonts w:asciiTheme="majorHAnsi" w:eastAsiaTheme="majorEastAsia" w:hAnsiTheme="majorHAnsi" w:cstheme="majorBidi"/>
          <w:sz w:val="32"/>
          <w:szCs w:val="32"/>
        </w:rPr>
      </w:pPr>
    </w:p>
    <w:p w14:paraId="63E1F1EA" w14:textId="77777777" w:rsidR="00105F22" w:rsidRDefault="00105F22" w:rsidP="00BF2551">
      <w:pPr>
        <w:rPr>
          <w:rFonts w:asciiTheme="majorHAnsi" w:eastAsiaTheme="majorEastAsia" w:hAnsiTheme="majorHAnsi" w:cstheme="majorBidi"/>
          <w:sz w:val="32"/>
          <w:szCs w:val="32"/>
        </w:rPr>
      </w:pPr>
    </w:p>
    <w:p w14:paraId="6E0A82B5" w14:textId="77777777" w:rsidR="00105F22" w:rsidRDefault="00105F22" w:rsidP="00BF2551">
      <w:pPr>
        <w:rPr>
          <w:rFonts w:asciiTheme="majorHAnsi" w:eastAsiaTheme="majorEastAsia" w:hAnsiTheme="majorHAnsi" w:cstheme="majorBidi"/>
          <w:sz w:val="32"/>
          <w:szCs w:val="32"/>
        </w:rPr>
      </w:pPr>
    </w:p>
    <w:p w14:paraId="24455EC1" w14:textId="77777777" w:rsidR="00105F22" w:rsidRDefault="00105F22" w:rsidP="00BF2551">
      <w:pPr>
        <w:rPr>
          <w:rFonts w:asciiTheme="majorHAnsi" w:eastAsiaTheme="majorEastAsia" w:hAnsiTheme="majorHAnsi" w:cstheme="majorBidi"/>
          <w:sz w:val="32"/>
          <w:szCs w:val="32"/>
        </w:rPr>
      </w:pPr>
    </w:p>
    <w:p w14:paraId="620F1540" w14:textId="77777777" w:rsidR="00BF2551" w:rsidRDefault="00BF2551" w:rsidP="00BF2551">
      <w:pPr>
        <w:rPr>
          <w:rFonts w:ascii="Immenhausen" w:hAnsi="Immenhausen"/>
          <w:b/>
        </w:rPr>
      </w:pPr>
      <w:r w:rsidRPr="00123537">
        <w:rPr>
          <w:rFonts w:ascii="Immenhausen" w:hAnsi="Immenhausen"/>
          <w:b/>
          <w:sz w:val="28"/>
          <w:szCs w:val="28"/>
        </w:rPr>
        <w:lastRenderedPageBreak/>
        <w:t>Wahl der Wahlhelfer</w:t>
      </w:r>
      <w:r w:rsidRPr="00123537">
        <w:rPr>
          <w:rFonts w:ascii="Immenhausen" w:hAnsi="Immenhausen"/>
          <w:b/>
          <w:sz w:val="24"/>
          <w:szCs w:val="24"/>
        </w:rPr>
        <w:t xml:space="preserve"> </w:t>
      </w:r>
      <w:r w:rsidRPr="00123537">
        <w:rPr>
          <w:rFonts w:ascii="Immenhausen" w:hAnsi="Immenhausen"/>
          <w:b/>
        </w:rPr>
        <w:t>(optional)</w:t>
      </w:r>
    </w:p>
    <w:p w14:paraId="77AF1216" w14:textId="77777777" w:rsidR="00BF2551" w:rsidRPr="00547FF1" w:rsidRDefault="00BF2551" w:rsidP="00BF2551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sym w:font="Wingdings" w:char="F071"/>
      </w:r>
      <w:r>
        <w:rPr>
          <w:sz w:val="24"/>
          <w:szCs w:val="24"/>
        </w:rPr>
        <w:t xml:space="preserve"> </w:t>
      </w:r>
      <w:r w:rsidRPr="00123537">
        <w:rPr>
          <w:sz w:val="24"/>
          <w:szCs w:val="24"/>
        </w:rPr>
        <w:t>Die Abstimmung findet en bloc statt, die Ergebnisse (Ja/Nein/Enthaltung) sind in der ersten Zeile ve</w:t>
      </w:r>
      <w:r>
        <w:rPr>
          <w:sz w:val="24"/>
          <w:szCs w:val="24"/>
        </w:rPr>
        <w:t>rmerkt (ggf. ankreuzen)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000"/>
        <w:gridCol w:w="981"/>
        <w:gridCol w:w="1150"/>
        <w:gridCol w:w="1119"/>
        <w:gridCol w:w="1154"/>
        <w:gridCol w:w="953"/>
        <w:gridCol w:w="28"/>
        <w:gridCol w:w="1527"/>
        <w:gridCol w:w="1001"/>
        <w:gridCol w:w="726"/>
      </w:tblGrid>
      <w:tr w:rsidR="00BF2551" w:rsidRPr="00123537" w14:paraId="19762843" w14:textId="77777777" w:rsidTr="00B467E9">
        <w:trPr>
          <w:trHeight w:val="454"/>
        </w:trPr>
        <w:tc>
          <w:tcPr>
            <w:tcW w:w="6128" w:type="dxa"/>
            <w:gridSpan w:val="6"/>
            <w:shd w:val="clear" w:color="auto" w:fill="C3B6A5"/>
            <w:vAlign w:val="center"/>
          </w:tcPr>
          <w:p w14:paraId="1255CE08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123537">
              <w:rPr>
                <w:sz w:val="24"/>
                <w:szCs w:val="24"/>
              </w:rPr>
              <w:t xml:space="preserve"> </w:t>
            </w:r>
            <w:r w:rsidRPr="00547FF1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547FF1">
              <w:rPr>
                <w:sz w:val="24"/>
                <w:szCs w:val="24"/>
              </w:rPr>
              <w:t>Pfadiname</w:t>
            </w:r>
            <w:proofErr w:type="spellEnd"/>
            <w:r w:rsidRPr="00547FF1">
              <w:rPr>
                <w:sz w:val="24"/>
                <w:szCs w:val="24"/>
              </w:rPr>
              <w:t>)</w:t>
            </w:r>
          </w:p>
        </w:tc>
        <w:tc>
          <w:tcPr>
            <w:tcW w:w="1499" w:type="dxa"/>
            <w:gridSpan w:val="2"/>
            <w:shd w:val="clear" w:color="auto" w:fill="C3B6A5"/>
            <w:vAlign w:val="center"/>
          </w:tcPr>
          <w:p w14:paraId="00CDBC16" w14:textId="77777777" w:rsidR="00BF2551" w:rsidRPr="00547FF1" w:rsidRDefault="00BF2551" w:rsidP="00B467E9">
            <w:pPr>
              <w:rPr>
                <w:b/>
                <w:sz w:val="24"/>
                <w:szCs w:val="24"/>
              </w:rPr>
            </w:pPr>
            <w:r w:rsidRPr="00547FF1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1665" w:type="dxa"/>
            <w:gridSpan w:val="2"/>
            <w:shd w:val="clear" w:color="auto" w:fill="C3B6A5"/>
            <w:vAlign w:val="center"/>
          </w:tcPr>
          <w:p w14:paraId="6FB54DCA" w14:textId="77777777" w:rsidR="00BF2551" w:rsidRPr="00547FF1" w:rsidRDefault="00BF2551" w:rsidP="00B467E9">
            <w:pPr>
              <w:rPr>
                <w:b/>
                <w:sz w:val="24"/>
                <w:szCs w:val="24"/>
              </w:rPr>
            </w:pPr>
            <w:r w:rsidRPr="00547FF1">
              <w:rPr>
                <w:b/>
                <w:sz w:val="24"/>
                <w:szCs w:val="24"/>
              </w:rPr>
              <w:t>Nein</w:t>
            </w:r>
          </w:p>
        </w:tc>
      </w:tr>
      <w:tr w:rsidR="00BF2551" w:rsidRPr="00123537" w14:paraId="72C59CA0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64F3445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6390B72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tcBorders>
              <w:bottom w:val="single" w:sz="4" w:space="0" w:color="auto"/>
            </w:tcBorders>
            <w:vAlign w:val="center"/>
          </w:tcPr>
          <w:p w14:paraId="41D0652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26FD4DFB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221691F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56E9D97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 w:val="restart"/>
            <w:shd w:val="clear" w:color="auto" w:fill="FFFFFF" w:themeFill="background1"/>
            <w:vAlign w:val="center"/>
          </w:tcPr>
          <w:p w14:paraId="6447866F" w14:textId="77777777" w:rsidR="00BF2551" w:rsidRPr="00123537" w:rsidRDefault="00BF2551" w:rsidP="00B467E9">
            <w:pPr>
              <w:rPr>
                <w:i/>
              </w:rPr>
            </w:pPr>
            <w:r w:rsidRPr="00123537">
              <w:rPr>
                <w:i/>
              </w:rPr>
              <w:t>(Nein-Stimmen gibt es nur, wenn nur ein Kandidat zur Wahl steht)</w:t>
            </w:r>
          </w:p>
        </w:tc>
      </w:tr>
      <w:tr w:rsidR="00BF2551" w:rsidRPr="00123537" w14:paraId="7B8CC35D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5EA5611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098B619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/>
            <w:shd w:val="clear" w:color="auto" w:fill="FFFFFF" w:themeFill="background1"/>
            <w:vAlign w:val="center"/>
          </w:tcPr>
          <w:p w14:paraId="432B9F5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4AE4CC33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622FC32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5D5F102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/>
            <w:tcBorders>
              <w:bottom w:val="nil"/>
            </w:tcBorders>
            <w:shd w:val="clear" w:color="auto" w:fill="FFFFFF" w:themeFill="background1"/>
            <w:vAlign w:val="center"/>
          </w:tcPr>
          <w:p w14:paraId="22FC7A1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00C8F8C2" w14:textId="77777777" w:rsidTr="00B467E9">
        <w:trPr>
          <w:trHeight w:val="454"/>
        </w:trPr>
        <w:tc>
          <w:tcPr>
            <w:tcW w:w="963" w:type="dxa"/>
            <w:shd w:val="clear" w:color="auto" w:fill="C3B6A5"/>
            <w:vAlign w:val="center"/>
          </w:tcPr>
          <w:p w14:paraId="467AA66E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46" w:type="dxa"/>
            <w:vAlign w:val="center"/>
          </w:tcPr>
          <w:p w14:paraId="6A4FA4FF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09" w:type="dxa"/>
            <w:shd w:val="clear" w:color="auto" w:fill="C3B6A5"/>
            <w:vAlign w:val="center"/>
          </w:tcPr>
          <w:p w14:paraId="0C79BF14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079" w:type="dxa"/>
            <w:vAlign w:val="center"/>
          </w:tcPr>
          <w:p w14:paraId="35A42015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12" w:type="dxa"/>
            <w:shd w:val="clear" w:color="auto" w:fill="C3B6A5"/>
            <w:vAlign w:val="center"/>
          </w:tcPr>
          <w:p w14:paraId="746F99D8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46" w:type="dxa"/>
            <w:gridSpan w:val="2"/>
            <w:tcBorders>
              <w:bottom w:val="single" w:sz="4" w:space="0" w:color="auto"/>
            </w:tcBorders>
            <w:vAlign w:val="center"/>
          </w:tcPr>
          <w:p w14:paraId="786DF9F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437" w:type="dxa"/>
            <w:gridSpan w:val="2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2E1B545F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vAlign w:val="center"/>
          </w:tcPr>
          <w:p w14:paraId="698079AE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38FBD736" w14:textId="77777777" w:rsidR="00BF2551" w:rsidRDefault="00BF2551" w:rsidP="00BF2551"/>
    <w:p w14:paraId="307BF6F4" w14:textId="77777777" w:rsidR="00BF2551" w:rsidRPr="00547FF1" w:rsidRDefault="00BF2551" w:rsidP="00BF2551">
      <w:pPr>
        <w:rPr>
          <w:rFonts w:ascii="Immenhausen" w:hAnsi="Immenhausen"/>
          <w:b/>
          <w:sz w:val="28"/>
          <w:szCs w:val="28"/>
        </w:rPr>
      </w:pPr>
      <w:r>
        <w:rPr>
          <w:rFonts w:ascii="Immenhausen" w:hAnsi="Immenhausen"/>
          <w:b/>
          <w:sz w:val="28"/>
          <w:szCs w:val="28"/>
        </w:rPr>
        <w:t>Annahme der Tagesordnung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67"/>
        <w:gridCol w:w="9072"/>
      </w:tblGrid>
      <w:tr w:rsidR="00BF2551" w:rsidRPr="00123537" w14:paraId="284B40F7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1EBDC6C2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9072" w:type="dxa"/>
            <w:shd w:val="clear" w:color="auto" w:fill="C3B6A5"/>
            <w:vAlign w:val="center"/>
          </w:tcPr>
          <w:p w14:paraId="717ECB54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Die Tagesordnung wird ohne Änderungen zur Abstimmung gebracht</w:t>
            </w:r>
          </w:p>
        </w:tc>
      </w:tr>
      <w:tr w:rsidR="00BF2551" w:rsidRPr="00123537" w14:paraId="0C3FB3D0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6A08097D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9072" w:type="dxa"/>
            <w:shd w:val="clear" w:color="auto" w:fill="C3B6A5"/>
            <w:vAlign w:val="center"/>
          </w:tcPr>
          <w:p w14:paraId="5160DE5F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Die Tagesordnung wird mit folgenden Änderungen zur Abstimmung gebracht:</w:t>
            </w:r>
          </w:p>
        </w:tc>
      </w:tr>
      <w:tr w:rsidR="00BF2551" w:rsidRPr="00123537" w14:paraId="290AF7F0" w14:textId="77777777" w:rsidTr="00B467E9">
        <w:trPr>
          <w:trHeight w:val="454"/>
        </w:trPr>
        <w:tc>
          <w:tcPr>
            <w:tcW w:w="9639" w:type="dxa"/>
            <w:gridSpan w:val="2"/>
            <w:vAlign w:val="center"/>
          </w:tcPr>
          <w:p w14:paraId="02E1E91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2FB8BA0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5CC4823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79C5791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27C4194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24D673AD" w14:textId="77777777" w:rsidR="00BF2551" w:rsidRPr="00547FF1" w:rsidRDefault="00BF2551" w:rsidP="00BF2551">
      <w:pPr>
        <w:rPr>
          <w:sz w:val="16"/>
          <w:szCs w:val="16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993"/>
        <w:gridCol w:w="992"/>
        <w:gridCol w:w="1134"/>
        <w:gridCol w:w="1134"/>
        <w:gridCol w:w="1134"/>
        <w:gridCol w:w="1134"/>
        <w:gridCol w:w="2387"/>
        <w:gridCol w:w="731"/>
      </w:tblGrid>
      <w:tr w:rsidR="00BF2551" w:rsidRPr="00123537" w14:paraId="447E3AE8" w14:textId="77777777" w:rsidTr="00B467E9">
        <w:trPr>
          <w:trHeight w:val="454"/>
        </w:trPr>
        <w:tc>
          <w:tcPr>
            <w:tcW w:w="9639" w:type="dxa"/>
            <w:gridSpan w:val="8"/>
            <w:shd w:val="clear" w:color="auto" w:fill="C3B6A5"/>
            <w:vAlign w:val="center"/>
          </w:tcPr>
          <w:p w14:paraId="5220843F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Abstimmung über die Annahme der Tagesordnung</w:t>
            </w:r>
          </w:p>
        </w:tc>
      </w:tr>
      <w:tr w:rsidR="00BF2551" w:rsidRPr="00123537" w14:paraId="74427D07" w14:textId="77777777" w:rsidTr="00B467E9">
        <w:trPr>
          <w:trHeight w:val="454"/>
        </w:trPr>
        <w:tc>
          <w:tcPr>
            <w:tcW w:w="993" w:type="dxa"/>
            <w:shd w:val="clear" w:color="auto" w:fill="C3B6A5"/>
            <w:vAlign w:val="center"/>
          </w:tcPr>
          <w:p w14:paraId="39A69DD7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92" w:type="dxa"/>
            <w:vAlign w:val="center"/>
          </w:tcPr>
          <w:p w14:paraId="4802067D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C3B6A5"/>
            <w:vAlign w:val="center"/>
          </w:tcPr>
          <w:p w14:paraId="10BFCAE5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134" w:type="dxa"/>
            <w:vAlign w:val="center"/>
          </w:tcPr>
          <w:p w14:paraId="28D772BB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C3B6A5"/>
            <w:vAlign w:val="center"/>
          </w:tcPr>
          <w:p w14:paraId="6C594AF8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808B3">
              <w:rPr>
                <w:b/>
                <w:sz w:val="24"/>
                <w:szCs w:val="24"/>
              </w:rPr>
              <w:t>Enth</w:t>
            </w:r>
            <w:proofErr w:type="spellEnd"/>
            <w:r w:rsidRPr="00C808B3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89E008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387" w:type="dxa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208745BD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14:paraId="008B1F7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35C37838" w14:textId="77777777" w:rsidR="00BF2551" w:rsidRDefault="00BF2551" w:rsidP="00BF2551">
      <w:pPr>
        <w:pStyle w:val="berschrift1"/>
        <w:rPr>
          <w:rFonts w:ascii="Immenhausen" w:hAnsi="Immenhausen"/>
          <w:b/>
          <w:szCs w:val="28"/>
        </w:rPr>
      </w:pPr>
    </w:p>
    <w:p w14:paraId="26E7D955" w14:textId="77777777" w:rsidR="00BF2551" w:rsidRDefault="00BF2551" w:rsidP="00BF2551"/>
    <w:p w14:paraId="27895551" w14:textId="77777777" w:rsidR="00BF2551" w:rsidRDefault="00BF2551" w:rsidP="00BF2551"/>
    <w:p w14:paraId="7C1A681B" w14:textId="77777777" w:rsidR="00105F22" w:rsidRDefault="00105F22" w:rsidP="00BF2551"/>
    <w:p w14:paraId="1C18DC41" w14:textId="77777777" w:rsidR="00105F22" w:rsidRPr="00B11B45" w:rsidRDefault="00105F22" w:rsidP="00BF2551"/>
    <w:p w14:paraId="5A9ACA2F" w14:textId="77777777" w:rsidR="00BF2551" w:rsidRPr="000700A8" w:rsidRDefault="00BF2551" w:rsidP="00BF2551">
      <w:pPr>
        <w:pStyle w:val="berschrift1"/>
        <w:rPr>
          <w:sz w:val="28"/>
          <w:szCs w:val="28"/>
        </w:rPr>
      </w:pPr>
      <w:r w:rsidRPr="000700A8">
        <w:rPr>
          <w:rFonts w:ascii="Immenhausen" w:hAnsi="Immenhausen"/>
          <w:b/>
          <w:sz w:val="28"/>
          <w:szCs w:val="28"/>
        </w:rPr>
        <w:lastRenderedPageBreak/>
        <w:t>Annahme des Protokolls der letzten Stammesversammlung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67"/>
        <w:gridCol w:w="9072"/>
      </w:tblGrid>
      <w:tr w:rsidR="00BF2551" w:rsidRPr="00123537" w14:paraId="0700BCAA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7F4B4B08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9072" w:type="dxa"/>
            <w:shd w:val="clear" w:color="auto" w:fill="C3B6A5"/>
            <w:vAlign w:val="center"/>
          </w:tcPr>
          <w:p w14:paraId="068A6992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Das Protokoll wird ohne Änderungen/Anmerkungen zur Abstimmung gebracht</w:t>
            </w:r>
          </w:p>
        </w:tc>
      </w:tr>
      <w:tr w:rsidR="00BF2551" w:rsidRPr="00123537" w14:paraId="2C7123B2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42528932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9072" w:type="dxa"/>
            <w:shd w:val="clear" w:color="auto" w:fill="C3B6A5"/>
            <w:vAlign w:val="center"/>
          </w:tcPr>
          <w:p w14:paraId="736608EB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Das Protokoll wird mit folgenden Änderungen/Anmerkungen zur Abstimmung gebracht:</w:t>
            </w:r>
          </w:p>
        </w:tc>
      </w:tr>
      <w:tr w:rsidR="00BF2551" w:rsidRPr="00123537" w14:paraId="7A275BE8" w14:textId="77777777" w:rsidTr="00B467E9">
        <w:trPr>
          <w:trHeight w:val="454"/>
        </w:trPr>
        <w:tc>
          <w:tcPr>
            <w:tcW w:w="9639" w:type="dxa"/>
            <w:gridSpan w:val="2"/>
            <w:vAlign w:val="center"/>
          </w:tcPr>
          <w:p w14:paraId="0B73351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5DC95E0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1128C06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636A206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796A32A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52FDC8B1" w14:textId="77777777" w:rsidR="00BF2551" w:rsidRPr="00547FF1" w:rsidRDefault="00BF2551" w:rsidP="00BF2551">
      <w:pPr>
        <w:rPr>
          <w:sz w:val="16"/>
          <w:szCs w:val="16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999"/>
        <w:gridCol w:w="981"/>
        <w:gridCol w:w="1150"/>
        <w:gridCol w:w="1119"/>
        <w:gridCol w:w="1154"/>
        <w:gridCol w:w="1119"/>
        <w:gridCol w:w="2390"/>
        <w:gridCol w:w="727"/>
      </w:tblGrid>
      <w:tr w:rsidR="00BF2551" w:rsidRPr="00123537" w14:paraId="122D74DA" w14:textId="77777777" w:rsidTr="00B467E9">
        <w:trPr>
          <w:trHeight w:val="454"/>
        </w:trPr>
        <w:tc>
          <w:tcPr>
            <w:tcW w:w="9292" w:type="dxa"/>
            <w:gridSpan w:val="8"/>
            <w:shd w:val="clear" w:color="auto" w:fill="C3B6A5"/>
            <w:vAlign w:val="center"/>
          </w:tcPr>
          <w:p w14:paraId="6D09206A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Abstimmung über die Annahme des Protokolls der letzten Stammesversammlung</w:t>
            </w:r>
          </w:p>
        </w:tc>
      </w:tr>
      <w:tr w:rsidR="00BF2551" w:rsidRPr="00123537" w14:paraId="0A93853B" w14:textId="77777777" w:rsidTr="00B467E9">
        <w:trPr>
          <w:trHeight w:val="454"/>
        </w:trPr>
        <w:tc>
          <w:tcPr>
            <w:tcW w:w="962" w:type="dxa"/>
            <w:shd w:val="clear" w:color="auto" w:fill="C3B6A5"/>
            <w:vAlign w:val="center"/>
          </w:tcPr>
          <w:p w14:paraId="74E889DC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46" w:type="dxa"/>
            <w:vAlign w:val="center"/>
          </w:tcPr>
          <w:p w14:paraId="17FDC5BE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09" w:type="dxa"/>
            <w:shd w:val="clear" w:color="auto" w:fill="C3B6A5"/>
            <w:vAlign w:val="center"/>
          </w:tcPr>
          <w:p w14:paraId="7D97D792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079" w:type="dxa"/>
            <w:vAlign w:val="center"/>
          </w:tcPr>
          <w:p w14:paraId="4535FC2B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12" w:type="dxa"/>
            <w:shd w:val="clear" w:color="auto" w:fill="C3B6A5"/>
            <w:vAlign w:val="center"/>
          </w:tcPr>
          <w:p w14:paraId="4317C879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808B3">
              <w:rPr>
                <w:b/>
                <w:sz w:val="24"/>
                <w:szCs w:val="24"/>
              </w:rPr>
              <w:t>Enth</w:t>
            </w:r>
            <w:proofErr w:type="spellEnd"/>
            <w:r w:rsidRPr="00C808B3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1079" w:type="dxa"/>
            <w:tcBorders>
              <w:bottom w:val="single" w:sz="4" w:space="0" w:color="auto"/>
            </w:tcBorders>
            <w:vAlign w:val="center"/>
          </w:tcPr>
          <w:p w14:paraId="0272B56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304" w:type="dxa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05A61C65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</w:t>
            </w:r>
            <w:r w:rsidRPr="00C808B3">
              <w:rPr>
                <w:sz w:val="16"/>
                <w:szCs w:val="16"/>
                <w:shd w:val="clear" w:color="auto" w:fill="C3B6A5"/>
              </w:rPr>
              <w:t>e</w:t>
            </w:r>
            <w:r w:rsidRPr="00123537">
              <w:rPr>
                <w:sz w:val="16"/>
                <w:szCs w:val="16"/>
              </w:rPr>
              <w:t>ite)</w:t>
            </w:r>
          </w:p>
        </w:tc>
        <w:tc>
          <w:tcPr>
            <w:tcW w:w="701" w:type="dxa"/>
            <w:tcBorders>
              <w:bottom w:val="single" w:sz="4" w:space="0" w:color="auto"/>
            </w:tcBorders>
            <w:vAlign w:val="center"/>
          </w:tcPr>
          <w:p w14:paraId="509BF85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586AEC3E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18F5EF20" w14:textId="77777777" w:rsidR="00BF2551" w:rsidRPr="00C808B3" w:rsidRDefault="00BF2551" w:rsidP="00BF2551">
      <w:pPr>
        <w:rPr>
          <w:b/>
          <w:sz w:val="28"/>
          <w:szCs w:val="28"/>
        </w:rPr>
      </w:pPr>
      <w:r w:rsidRPr="00123537">
        <w:rPr>
          <w:rFonts w:ascii="Immenhausen" w:hAnsi="Immenhausen"/>
          <w:b/>
          <w:sz w:val="28"/>
          <w:szCs w:val="28"/>
        </w:rPr>
        <w:t>Bericht der Stammesführung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76"/>
        <w:gridCol w:w="416"/>
        <w:gridCol w:w="1377"/>
        <w:gridCol w:w="708"/>
        <w:gridCol w:w="1513"/>
        <w:gridCol w:w="5049"/>
      </w:tblGrid>
      <w:tr w:rsidR="00BF2551" w14:paraId="0818DB5C" w14:textId="77777777" w:rsidTr="00B467E9">
        <w:trPr>
          <w:trHeight w:val="454"/>
        </w:trPr>
        <w:tc>
          <w:tcPr>
            <w:tcW w:w="9498" w:type="dxa"/>
            <w:gridSpan w:val="6"/>
            <w:shd w:val="clear" w:color="auto" w:fill="C3B6A5"/>
            <w:vAlign w:val="center"/>
          </w:tcPr>
          <w:p w14:paraId="2DE367FB" w14:textId="77777777" w:rsidR="00BF2551" w:rsidRPr="00C808B3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Die Stammesführung (bestehend aus):</w:t>
            </w:r>
          </w:p>
        </w:tc>
      </w:tr>
      <w:tr w:rsidR="00BF2551" w14:paraId="7A3BA150" w14:textId="77777777" w:rsidTr="00B467E9">
        <w:trPr>
          <w:trHeight w:val="454"/>
        </w:trPr>
        <w:tc>
          <w:tcPr>
            <w:tcW w:w="9498" w:type="dxa"/>
            <w:gridSpan w:val="6"/>
            <w:shd w:val="clear" w:color="auto" w:fill="FFFFFF" w:themeFill="background1"/>
            <w:vAlign w:val="center"/>
          </w:tcPr>
          <w:p w14:paraId="3CA3FD5D" w14:textId="77777777" w:rsidR="00BF2551" w:rsidRPr="00C808B3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</w:p>
        </w:tc>
      </w:tr>
      <w:tr w:rsidR="00BF2551" w14:paraId="456A5FD5" w14:textId="77777777" w:rsidTr="00B467E9">
        <w:trPr>
          <w:trHeight w:val="454"/>
        </w:trPr>
        <w:tc>
          <w:tcPr>
            <w:tcW w:w="9498" w:type="dxa"/>
            <w:gridSpan w:val="6"/>
            <w:shd w:val="clear" w:color="auto" w:fill="C3B6A5"/>
            <w:vAlign w:val="center"/>
          </w:tcPr>
          <w:p w14:paraId="5CA873AB" w14:textId="77777777" w:rsidR="00BF2551" w:rsidRPr="00C808B3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hat einen Rechenschaftsbericht über den Zeitraum</w:t>
            </w:r>
          </w:p>
        </w:tc>
      </w:tr>
      <w:tr w:rsidR="00BF2551" w14:paraId="252E7FE8" w14:textId="77777777" w:rsidTr="00B467E9">
        <w:trPr>
          <w:trHeight w:val="454"/>
        </w:trPr>
        <w:tc>
          <w:tcPr>
            <w:tcW w:w="977" w:type="dxa"/>
            <w:gridSpan w:val="2"/>
            <w:shd w:val="clear" w:color="auto" w:fill="C3B6A5"/>
            <w:vAlign w:val="center"/>
          </w:tcPr>
          <w:p w14:paraId="1CEB39C2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vom:</w:t>
            </w:r>
          </w:p>
        </w:tc>
        <w:tc>
          <w:tcPr>
            <w:tcW w:w="1357" w:type="dxa"/>
            <w:vAlign w:val="center"/>
          </w:tcPr>
          <w:p w14:paraId="071396FB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698" w:type="dxa"/>
            <w:shd w:val="clear" w:color="auto" w:fill="C3B6A5"/>
            <w:vAlign w:val="center"/>
          </w:tcPr>
          <w:p w14:paraId="1593C3F3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bis</w:t>
            </w:r>
          </w:p>
        </w:tc>
        <w:tc>
          <w:tcPr>
            <w:tcW w:w="1491" w:type="dxa"/>
            <w:vAlign w:val="center"/>
          </w:tcPr>
          <w:p w14:paraId="60D0ED8F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4975" w:type="dxa"/>
            <w:shd w:val="clear" w:color="auto" w:fill="C3B6A5"/>
            <w:vAlign w:val="center"/>
          </w:tcPr>
          <w:p w14:paraId="4A366E33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vorgelegt.</w:t>
            </w:r>
          </w:p>
        </w:tc>
      </w:tr>
      <w:tr w:rsidR="00BF2551" w14:paraId="286130AA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03EDB7E8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8931" w:type="dxa"/>
            <w:gridSpan w:val="5"/>
            <w:shd w:val="clear" w:color="auto" w:fill="C3B6A5"/>
            <w:vAlign w:val="center"/>
          </w:tcPr>
          <w:p w14:paraId="51B503D7" w14:textId="77777777" w:rsidR="00BF2551" w:rsidRPr="00C808B3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Der Bericht liegt in schriftlicher Form dem Protokoll bei</w:t>
            </w:r>
          </w:p>
        </w:tc>
      </w:tr>
      <w:tr w:rsidR="00BF2551" w14:paraId="733A5D35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3394B044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8931" w:type="dxa"/>
            <w:gridSpan w:val="5"/>
            <w:shd w:val="clear" w:color="auto" w:fill="C3B6A5"/>
            <w:vAlign w:val="center"/>
          </w:tcPr>
          <w:p w14:paraId="6A3AF79E" w14:textId="77777777" w:rsidR="00BF2551" w:rsidRPr="00C808B3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Folgende Punkte wurden mündlich vorgebracht/ergänzt:</w:t>
            </w:r>
          </w:p>
        </w:tc>
      </w:tr>
      <w:tr w:rsidR="00BF2551" w14:paraId="6297D470" w14:textId="77777777" w:rsidTr="00B467E9">
        <w:trPr>
          <w:trHeight w:val="454"/>
        </w:trPr>
        <w:tc>
          <w:tcPr>
            <w:tcW w:w="9498" w:type="dxa"/>
            <w:gridSpan w:val="6"/>
            <w:vAlign w:val="center"/>
          </w:tcPr>
          <w:p w14:paraId="2116C14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0101809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31ADB78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70669E1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2BCCD5B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6C2F32B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69BA0FB1" w14:textId="77777777" w:rsidR="00BF2551" w:rsidRDefault="00BF2551" w:rsidP="00B467E9">
            <w:pPr>
              <w:rPr>
                <w:sz w:val="24"/>
                <w:szCs w:val="24"/>
              </w:rPr>
            </w:pPr>
          </w:p>
          <w:p w14:paraId="21F8D88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00C67A9D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595A9A12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75BDB044" w14:textId="77777777" w:rsidR="00BF2551" w:rsidRPr="00C808B3" w:rsidRDefault="00BF2551" w:rsidP="00BF2551">
      <w:pPr>
        <w:rPr>
          <w:rFonts w:ascii="Immenhausen" w:hAnsi="Immenhausen"/>
          <w:b/>
          <w:sz w:val="28"/>
          <w:szCs w:val="28"/>
        </w:rPr>
      </w:pPr>
      <w:r>
        <w:rPr>
          <w:rFonts w:ascii="Immenhausen" w:hAnsi="Immenhausen"/>
          <w:b/>
          <w:sz w:val="28"/>
          <w:szCs w:val="28"/>
        </w:rPr>
        <w:lastRenderedPageBreak/>
        <w:t>Entlastung der Stammesführung</w:t>
      </w:r>
    </w:p>
    <w:tbl>
      <w:tblPr>
        <w:tblStyle w:val="Tabellenraster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865"/>
        <w:gridCol w:w="1295"/>
        <w:gridCol w:w="719"/>
        <w:gridCol w:w="181"/>
        <w:gridCol w:w="704"/>
        <w:gridCol w:w="554"/>
        <w:gridCol w:w="961"/>
        <w:gridCol w:w="1180"/>
        <w:gridCol w:w="16"/>
        <w:gridCol w:w="2446"/>
        <w:gridCol w:w="696"/>
        <w:gridCol w:w="22"/>
      </w:tblGrid>
      <w:tr w:rsidR="00BF2551" w14:paraId="2D28BDA8" w14:textId="77777777" w:rsidTr="00B467E9">
        <w:trPr>
          <w:trHeight w:val="454"/>
        </w:trPr>
        <w:tc>
          <w:tcPr>
            <w:tcW w:w="9497" w:type="dxa"/>
            <w:gridSpan w:val="12"/>
            <w:shd w:val="clear" w:color="auto" w:fill="C3B6A5"/>
            <w:vAlign w:val="center"/>
          </w:tcPr>
          <w:p w14:paraId="092009E8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 xml:space="preserve">Antrag auf Entlastung der Stammesführung für den Zeitraum </w:t>
            </w:r>
          </w:p>
        </w:tc>
      </w:tr>
      <w:tr w:rsidR="00BF2551" w14:paraId="1843A266" w14:textId="77777777" w:rsidTr="00B467E9">
        <w:trPr>
          <w:trHeight w:val="454"/>
        </w:trPr>
        <w:tc>
          <w:tcPr>
            <w:tcW w:w="851" w:type="dxa"/>
            <w:shd w:val="clear" w:color="auto" w:fill="C3B6A5"/>
            <w:vAlign w:val="center"/>
          </w:tcPr>
          <w:p w14:paraId="0F00AE9A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vom: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836F1E2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shd w:val="clear" w:color="auto" w:fill="C3B6A5"/>
            <w:vAlign w:val="center"/>
          </w:tcPr>
          <w:p w14:paraId="5EEA3DD2" w14:textId="77777777" w:rsidR="00BF2551" w:rsidRPr="00C808B3" w:rsidRDefault="00BF2551" w:rsidP="00B467E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  <w:r w:rsidRPr="00C808B3">
              <w:rPr>
                <w:b/>
                <w:sz w:val="24"/>
                <w:szCs w:val="24"/>
              </w:rPr>
              <w:t>is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872" w:type="dxa"/>
            <w:gridSpan w:val="2"/>
            <w:shd w:val="clear" w:color="auto" w:fill="FFFFFF" w:themeFill="background1"/>
            <w:vAlign w:val="center"/>
          </w:tcPr>
          <w:p w14:paraId="5B528F8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656" w:type="dxa"/>
            <w:gridSpan w:val="3"/>
            <w:shd w:val="clear" w:color="auto" w:fill="C3B6A5"/>
            <w:vAlign w:val="center"/>
          </w:tcPr>
          <w:p w14:paraId="09584F7D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C808B3">
              <w:rPr>
                <w:b/>
                <w:sz w:val="24"/>
                <w:szCs w:val="24"/>
              </w:rPr>
              <w:t>durch</w:t>
            </w:r>
            <w:r w:rsidRPr="00123537">
              <w:rPr>
                <w:sz w:val="24"/>
                <w:szCs w:val="24"/>
              </w:rPr>
              <w:t xml:space="preserve"> </w:t>
            </w:r>
            <w:r w:rsidRPr="00123537">
              <w:t xml:space="preserve">(Vor- &amp; Nachname, </w:t>
            </w:r>
            <w:proofErr w:type="spellStart"/>
            <w:r w:rsidRPr="00123537">
              <w:t>Pfadiname</w:t>
            </w:r>
            <w:proofErr w:type="spellEnd"/>
            <w:r w:rsidRPr="00123537">
              <w:t>)</w:t>
            </w:r>
          </w:p>
        </w:tc>
        <w:tc>
          <w:tcPr>
            <w:tcW w:w="3134" w:type="dxa"/>
            <w:gridSpan w:val="4"/>
            <w:shd w:val="clear" w:color="auto" w:fill="FFFFFF" w:themeFill="background1"/>
            <w:vAlign w:val="center"/>
          </w:tcPr>
          <w:p w14:paraId="1BEE190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6DDE32A5" w14:textId="77777777" w:rsidTr="00B467E9">
        <w:trPr>
          <w:gridAfter w:val="1"/>
          <w:wAfter w:w="22" w:type="dxa"/>
          <w:trHeight w:val="454"/>
        </w:trPr>
        <w:tc>
          <w:tcPr>
            <w:tcW w:w="851" w:type="dxa"/>
            <w:shd w:val="clear" w:color="auto" w:fill="C3B6A5"/>
            <w:vAlign w:val="center"/>
          </w:tcPr>
          <w:p w14:paraId="75B9F001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1276" w:type="dxa"/>
            <w:vAlign w:val="center"/>
          </w:tcPr>
          <w:p w14:paraId="7939451B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886" w:type="dxa"/>
            <w:gridSpan w:val="2"/>
            <w:shd w:val="clear" w:color="auto" w:fill="C3B6A5"/>
            <w:vAlign w:val="center"/>
          </w:tcPr>
          <w:p w14:paraId="251D08A2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240" w:type="dxa"/>
            <w:gridSpan w:val="2"/>
            <w:vAlign w:val="center"/>
          </w:tcPr>
          <w:p w14:paraId="65E0F103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947" w:type="dxa"/>
            <w:shd w:val="clear" w:color="auto" w:fill="C3B6A5"/>
            <w:vAlign w:val="center"/>
          </w:tcPr>
          <w:p w14:paraId="018AE8D8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1179" w:type="dxa"/>
            <w:gridSpan w:val="2"/>
            <w:tcBorders>
              <w:bottom w:val="single" w:sz="4" w:space="0" w:color="auto"/>
            </w:tcBorders>
            <w:vAlign w:val="center"/>
          </w:tcPr>
          <w:p w14:paraId="4913576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060CAEFD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686" w:type="dxa"/>
            <w:tcBorders>
              <w:bottom w:val="single" w:sz="4" w:space="0" w:color="auto"/>
            </w:tcBorders>
            <w:vAlign w:val="center"/>
          </w:tcPr>
          <w:p w14:paraId="2FA1D110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0049C9FF" w14:textId="77777777" w:rsidR="00BF2551" w:rsidRPr="00C808B3" w:rsidRDefault="00BF2551" w:rsidP="00BF2551"/>
    <w:p w14:paraId="29D6FE66" w14:textId="77777777" w:rsidR="00BF2551" w:rsidRPr="00C808B3" w:rsidRDefault="00BF2551" w:rsidP="00BF2551">
      <w:pPr>
        <w:rPr>
          <w:rFonts w:ascii="Immenhausen" w:hAnsi="Immenhausen"/>
          <w:b/>
          <w:sz w:val="28"/>
          <w:szCs w:val="28"/>
        </w:rPr>
      </w:pPr>
      <w:r w:rsidRPr="00123537">
        <w:rPr>
          <w:rFonts w:ascii="Immenhausen" w:hAnsi="Immenhausen"/>
          <w:b/>
          <w:sz w:val="28"/>
          <w:szCs w:val="28"/>
        </w:rPr>
        <w:t>Bericht des Sch</w:t>
      </w:r>
      <w:r>
        <w:rPr>
          <w:rFonts w:ascii="Immenhausen" w:hAnsi="Immenhausen"/>
          <w:b/>
          <w:sz w:val="28"/>
          <w:szCs w:val="28"/>
        </w:rPr>
        <w:t>atzmeisters/der Schatzmeisterin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87"/>
        <w:gridCol w:w="425"/>
        <w:gridCol w:w="1410"/>
        <w:gridCol w:w="729"/>
        <w:gridCol w:w="1547"/>
        <w:gridCol w:w="138"/>
        <w:gridCol w:w="4803"/>
      </w:tblGrid>
      <w:tr w:rsidR="00BF2551" w:rsidRPr="00123537" w14:paraId="260D5FB4" w14:textId="77777777" w:rsidTr="00B467E9">
        <w:trPr>
          <w:trHeight w:val="454"/>
        </w:trPr>
        <w:tc>
          <w:tcPr>
            <w:tcW w:w="4662" w:type="dxa"/>
            <w:gridSpan w:val="6"/>
            <w:shd w:val="clear" w:color="auto" w:fill="C3B6A5"/>
            <w:vAlign w:val="center"/>
          </w:tcPr>
          <w:p w14:paraId="37EA62D4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 xml:space="preserve">Der Schatzmeister/die Schatzmeisterin: </w:t>
            </w:r>
          </w:p>
        </w:tc>
        <w:tc>
          <w:tcPr>
            <w:tcW w:w="4630" w:type="dxa"/>
            <w:shd w:val="clear" w:color="auto" w:fill="FFFFFF" w:themeFill="background1"/>
            <w:vAlign w:val="center"/>
          </w:tcPr>
          <w:p w14:paraId="35DE23BA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</w:p>
        </w:tc>
      </w:tr>
      <w:tr w:rsidR="00BF2551" w:rsidRPr="00123537" w14:paraId="7E6016B2" w14:textId="77777777" w:rsidTr="00B467E9">
        <w:trPr>
          <w:trHeight w:val="454"/>
        </w:trPr>
        <w:tc>
          <w:tcPr>
            <w:tcW w:w="9292" w:type="dxa"/>
            <w:gridSpan w:val="7"/>
            <w:shd w:val="clear" w:color="auto" w:fill="C3B6A5"/>
            <w:vAlign w:val="center"/>
          </w:tcPr>
          <w:p w14:paraId="6A1D3AA7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hat einen Bericht über den Zeitraum</w:t>
            </w:r>
          </w:p>
        </w:tc>
      </w:tr>
      <w:tr w:rsidR="00BF2551" w:rsidRPr="00123537" w14:paraId="4C8F98C8" w14:textId="77777777" w:rsidTr="00B467E9">
        <w:trPr>
          <w:trHeight w:val="454"/>
        </w:trPr>
        <w:tc>
          <w:tcPr>
            <w:tcW w:w="976" w:type="dxa"/>
            <w:gridSpan w:val="2"/>
            <w:shd w:val="clear" w:color="auto" w:fill="C3B6A5"/>
            <w:vAlign w:val="center"/>
          </w:tcPr>
          <w:p w14:paraId="4753986F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vom</w:t>
            </w:r>
          </w:p>
        </w:tc>
        <w:tc>
          <w:tcPr>
            <w:tcW w:w="1359" w:type="dxa"/>
            <w:vAlign w:val="center"/>
          </w:tcPr>
          <w:p w14:paraId="6D0BB835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703" w:type="dxa"/>
            <w:shd w:val="clear" w:color="auto" w:fill="C3B6A5"/>
            <w:vAlign w:val="center"/>
          </w:tcPr>
          <w:p w14:paraId="75A6B9F1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bis</w:t>
            </w:r>
          </w:p>
        </w:tc>
        <w:tc>
          <w:tcPr>
            <w:tcW w:w="1491" w:type="dxa"/>
            <w:vAlign w:val="center"/>
          </w:tcPr>
          <w:p w14:paraId="183859F3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gridSpan w:val="2"/>
            <w:shd w:val="clear" w:color="auto" w:fill="C3B6A5"/>
            <w:vAlign w:val="center"/>
          </w:tcPr>
          <w:p w14:paraId="44DF7B72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vorgelegt.</w:t>
            </w:r>
          </w:p>
        </w:tc>
      </w:tr>
      <w:tr w:rsidR="00BF2551" w:rsidRPr="00123537" w14:paraId="136E3C12" w14:textId="77777777" w:rsidTr="00B467E9">
        <w:trPr>
          <w:trHeight w:val="454"/>
        </w:trPr>
        <w:tc>
          <w:tcPr>
            <w:tcW w:w="566" w:type="dxa"/>
            <w:shd w:val="clear" w:color="auto" w:fill="FFFFFF" w:themeFill="background1"/>
            <w:vAlign w:val="center"/>
          </w:tcPr>
          <w:p w14:paraId="3BE51EBA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8726" w:type="dxa"/>
            <w:gridSpan w:val="6"/>
            <w:shd w:val="clear" w:color="auto" w:fill="C3B6A5"/>
            <w:vAlign w:val="center"/>
          </w:tcPr>
          <w:p w14:paraId="5FD898E4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 xml:space="preserve">Der </w:t>
            </w:r>
            <w:r>
              <w:rPr>
                <w:b/>
                <w:sz w:val="24"/>
                <w:szCs w:val="24"/>
              </w:rPr>
              <w:t>Jahresabschluss</w:t>
            </w:r>
            <w:r w:rsidRPr="00C71F88">
              <w:rPr>
                <w:b/>
                <w:sz w:val="24"/>
                <w:szCs w:val="24"/>
              </w:rPr>
              <w:t xml:space="preserve"> liegt in schriftlicher Form dem Protokoll bei</w:t>
            </w:r>
          </w:p>
        </w:tc>
      </w:tr>
      <w:tr w:rsidR="00BF2551" w:rsidRPr="00123537" w14:paraId="41488151" w14:textId="77777777" w:rsidTr="00B467E9">
        <w:trPr>
          <w:trHeight w:val="454"/>
        </w:trPr>
        <w:tc>
          <w:tcPr>
            <w:tcW w:w="566" w:type="dxa"/>
            <w:shd w:val="clear" w:color="auto" w:fill="FFFFFF" w:themeFill="background1"/>
            <w:vAlign w:val="center"/>
          </w:tcPr>
          <w:p w14:paraId="07033ED5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8726" w:type="dxa"/>
            <w:gridSpan w:val="6"/>
            <w:shd w:val="clear" w:color="auto" w:fill="C3B6A5"/>
            <w:vAlign w:val="center"/>
          </w:tcPr>
          <w:p w14:paraId="228E1F03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Folgende Punkte wurden mündlich vorgebracht/ergänzt:</w:t>
            </w:r>
          </w:p>
        </w:tc>
      </w:tr>
      <w:tr w:rsidR="00BF2551" w:rsidRPr="00123537" w14:paraId="03190E88" w14:textId="77777777" w:rsidTr="00B467E9">
        <w:trPr>
          <w:trHeight w:val="454"/>
        </w:trPr>
        <w:tc>
          <w:tcPr>
            <w:tcW w:w="9292" w:type="dxa"/>
            <w:gridSpan w:val="7"/>
            <w:vAlign w:val="center"/>
          </w:tcPr>
          <w:p w14:paraId="1595E85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32FF9C1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1312E3B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56B6850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331B059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2EB2185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015DB5E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734F2B2E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3F387CC1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7516DF23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097B388E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5735565C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343ED8CC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6A0FC7A0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03D597DC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7A6A23D5" w14:textId="77777777" w:rsidR="00BF2551" w:rsidRPr="00C71F88" w:rsidRDefault="00BF2551" w:rsidP="00BF2551">
      <w:pPr>
        <w:rPr>
          <w:rFonts w:ascii="Immenhausen" w:hAnsi="Immenhausen"/>
          <w:b/>
          <w:sz w:val="28"/>
          <w:szCs w:val="28"/>
        </w:rPr>
      </w:pPr>
      <w:r>
        <w:rPr>
          <w:rFonts w:ascii="Immenhausen" w:hAnsi="Immenhausen"/>
          <w:b/>
          <w:sz w:val="28"/>
          <w:szCs w:val="28"/>
        </w:rPr>
        <w:lastRenderedPageBreak/>
        <w:t>Bericht der Kassenprüfer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88"/>
        <w:gridCol w:w="423"/>
        <w:gridCol w:w="1408"/>
        <w:gridCol w:w="724"/>
        <w:gridCol w:w="1548"/>
        <w:gridCol w:w="4948"/>
      </w:tblGrid>
      <w:tr w:rsidR="00BF2551" w14:paraId="392D1AC7" w14:textId="77777777" w:rsidTr="00B467E9">
        <w:trPr>
          <w:trHeight w:val="454"/>
        </w:trPr>
        <w:tc>
          <w:tcPr>
            <w:tcW w:w="9292" w:type="dxa"/>
            <w:gridSpan w:val="6"/>
            <w:shd w:val="clear" w:color="auto" w:fill="C3B6A5"/>
            <w:vAlign w:val="center"/>
          </w:tcPr>
          <w:p w14:paraId="54ED92FF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 xml:space="preserve">Die Kassenprüfer haben einen Bericht über den Zeitraum </w:t>
            </w:r>
          </w:p>
        </w:tc>
      </w:tr>
      <w:tr w:rsidR="00BF2551" w14:paraId="4C72BEC7" w14:textId="77777777" w:rsidTr="00B467E9">
        <w:trPr>
          <w:trHeight w:val="454"/>
        </w:trPr>
        <w:tc>
          <w:tcPr>
            <w:tcW w:w="975" w:type="dxa"/>
            <w:gridSpan w:val="2"/>
            <w:shd w:val="clear" w:color="auto" w:fill="C3B6A5"/>
            <w:vAlign w:val="center"/>
          </w:tcPr>
          <w:p w14:paraId="12690B7A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vom</w:t>
            </w:r>
          </w:p>
        </w:tc>
        <w:tc>
          <w:tcPr>
            <w:tcW w:w="1357" w:type="dxa"/>
            <w:vAlign w:val="center"/>
          </w:tcPr>
          <w:p w14:paraId="62EA103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698" w:type="dxa"/>
            <w:shd w:val="clear" w:color="auto" w:fill="C3B6A5"/>
            <w:vAlign w:val="center"/>
          </w:tcPr>
          <w:p w14:paraId="487D50CB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bis</w:t>
            </w:r>
          </w:p>
        </w:tc>
        <w:tc>
          <w:tcPr>
            <w:tcW w:w="1492" w:type="dxa"/>
            <w:vAlign w:val="center"/>
          </w:tcPr>
          <w:p w14:paraId="0A915FC7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4770" w:type="dxa"/>
            <w:shd w:val="clear" w:color="auto" w:fill="C3B6A5"/>
            <w:vAlign w:val="center"/>
          </w:tcPr>
          <w:p w14:paraId="06141B94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vorgelegt.</w:t>
            </w:r>
          </w:p>
        </w:tc>
      </w:tr>
      <w:tr w:rsidR="00BF2551" w14:paraId="1909E427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690DB31B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8725" w:type="dxa"/>
            <w:gridSpan w:val="5"/>
            <w:shd w:val="clear" w:color="auto" w:fill="C3B6A5"/>
            <w:vAlign w:val="center"/>
          </w:tcPr>
          <w:p w14:paraId="4D9CF257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Der Bericht liegt in schriftlicher Form dem Protokoll bei</w:t>
            </w:r>
          </w:p>
        </w:tc>
      </w:tr>
      <w:tr w:rsidR="00BF2551" w14:paraId="10283C45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2B8258E7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8725" w:type="dxa"/>
            <w:gridSpan w:val="5"/>
            <w:shd w:val="clear" w:color="auto" w:fill="C3B6A5"/>
            <w:vAlign w:val="center"/>
          </w:tcPr>
          <w:p w14:paraId="42995A41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Folgende Punkte wurden mündlich vorgebracht/ergänzt:</w:t>
            </w:r>
          </w:p>
        </w:tc>
      </w:tr>
      <w:tr w:rsidR="00BF2551" w14:paraId="40EAF273" w14:textId="77777777" w:rsidTr="00B467E9">
        <w:trPr>
          <w:trHeight w:val="454"/>
        </w:trPr>
        <w:tc>
          <w:tcPr>
            <w:tcW w:w="9292" w:type="dxa"/>
            <w:gridSpan w:val="6"/>
            <w:vAlign w:val="center"/>
          </w:tcPr>
          <w:p w14:paraId="729CCF9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04D4103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567E274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40B4C15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71698FC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79BCA997" w14:textId="77777777" w:rsidR="00BF2551" w:rsidRDefault="00BF2551" w:rsidP="00B467E9">
            <w:pPr>
              <w:rPr>
                <w:sz w:val="24"/>
                <w:szCs w:val="24"/>
              </w:rPr>
            </w:pPr>
          </w:p>
          <w:p w14:paraId="55C2F4F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333CDCA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10640D8E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6968CA03" w14:textId="77777777" w:rsidR="00BF2551" w:rsidRPr="00C71F88" w:rsidRDefault="00BF2551" w:rsidP="00BF2551">
      <w:pPr>
        <w:rPr>
          <w:rFonts w:ascii="Immenhausen" w:hAnsi="Immenhausen"/>
          <w:b/>
          <w:sz w:val="28"/>
          <w:szCs w:val="28"/>
        </w:rPr>
      </w:pPr>
      <w:r w:rsidRPr="00123537">
        <w:rPr>
          <w:rFonts w:ascii="Immenhausen" w:hAnsi="Immenhausen"/>
          <w:b/>
          <w:sz w:val="28"/>
          <w:szCs w:val="28"/>
        </w:rPr>
        <w:t>Entlastung des Sch</w:t>
      </w:r>
      <w:r>
        <w:rPr>
          <w:rFonts w:ascii="Immenhausen" w:hAnsi="Immenhausen"/>
          <w:b/>
          <w:sz w:val="28"/>
          <w:szCs w:val="28"/>
        </w:rPr>
        <w:t>atzmeisters/der Schatzmeisterin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723"/>
        <w:gridCol w:w="276"/>
        <w:gridCol w:w="978"/>
        <w:gridCol w:w="1155"/>
        <w:gridCol w:w="1116"/>
        <w:gridCol w:w="1159"/>
        <w:gridCol w:w="700"/>
        <w:gridCol w:w="278"/>
        <w:gridCol w:w="2529"/>
        <w:gridCol w:w="725"/>
      </w:tblGrid>
      <w:tr w:rsidR="00BF2551" w14:paraId="4480EF67" w14:textId="77777777" w:rsidTr="000700A8">
        <w:trPr>
          <w:trHeight w:val="454"/>
        </w:trPr>
        <w:tc>
          <w:tcPr>
            <w:tcW w:w="9639" w:type="dxa"/>
            <w:gridSpan w:val="10"/>
            <w:shd w:val="clear" w:color="auto" w:fill="C3B6A5"/>
            <w:vAlign w:val="center"/>
          </w:tcPr>
          <w:p w14:paraId="741AD597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Antrag auf Entlastung der Stammeskasse für den Zeitraum vom</w:t>
            </w:r>
          </w:p>
        </w:tc>
      </w:tr>
      <w:tr w:rsidR="00BF2551" w14:paraId="5D4D5BCB" w14:textId="77777777" w:rsidTr="000700A8">
        <w:trPr>
          <w:trHeight w:val="454"/>
        </w:trPr>
        <w:tc>
          <w:tcPr>
            <w:tcW w:w="723" w:type="dxa"/>
            <w:shd w:val="clear" w:color="auto" w:fill="C3B6A5"/>
            <w:vAlign w:val="center"/>
          </w:tcPr>
          <w:p w14:paraId="216D0B7A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bis</w:t>
            </w:r>
          </w:p>
        </w:tc>
        <w:tc>
          <w:tcPr>
            <w:tcW w:w="1254" w:type="dxa"/>
            <w:gridSpan w:val="2"/>
            <w:shd w:val="clear" w:color="auto" w:fill="FFFFFF" w:themeFill="background1"/>
            <w:vAlign w:val="center"/>
          </w:tcPr>
          <w:p w14:paraId="6F5DFE9D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4130" w:type="dxa"/>
            <w:gridSpan w:val="4"/>
            <w:shd w:val="clear" w:color="auto" w:fill="C3B6A5"/>
            <w:vAlign w:val="center"/>
          </w:tcPr>
          <w:p w14:paraId="03FDCF31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durch</w:t>
            </w:r>
            <w:r w:rsidRPr="00123537">
              <w:rPr>
                <w:sz w:val="24"/>
                <w:szCs w:val="24"/>
              </w:rPr>
              <w:t xml:space="preserve"> </w:t>
            </w:r>
            <w:r w:rsidRPr="00123537">
              <w:t xml:space="preserve">(Vor- &amp; Nachname, </w:t>
            </w:r>
            <w:proofErr w:type="spellStart"/>
            <w:r w:rsidRPr="00123537">
              <w:t>Pfadiname</w:t>
            </w:r>
            <w:proofErr w:type="spellEnd"/>
            <w:r w:rsidRPr="00123537">
              <w:t>)</w:t>
            </w:r>
          </w:p>
        </w:tc>
        <w:tc>
          <w:tcPr>
            <w:tcW w:w="3532" w:type="dxa"/>
            <w:gridSpan w:val="3"/>
            <w:shd w:val="clear" w:color="auto" w:fill="FFFFFF" w:themeFill="background1"/>
            <w:vAlign w:val="center"/>
          </w:tcPr>
          <w:p w14:paraId="3B022B8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1AD8CFE2" w14:textId="77777777" w:rsidTr="000700A8">
        <w:trPr>
          <w:trHeight w:val="454"/>
        </w:trPr>
        <w:tc>
          <w:tcPr>
            <w:tcW w:w="999" w:type="dxa"/>
            <w:gridSpan w:val="2"/>
            <w:shd w:val="clear" w:color="auto" w:fill="C3B6A5"/>
            <w:vAlign w:val="center"/>
          </w:tcPr>
          <w:p w14:paraId="7BC774F3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78" w:type="dxa"/>
            <w:vAlign w:val="center"/>
          </w:tcPr>
          <w:p w14:paraId="2DDE984C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55" w:type="dxa"/>
            <w:shd w:val="clear" w:color="auto" w:fill="C3B6A5"/>
            <w:vAlign w:val="center"/>
          </w:tcPr>
          <w:p w14:paraId="4F856590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116" w:type="dxa"/>
            <w:vAlign w:val="center"/>
          </w:tcPr>
          <w:p w14:paraId="4B9629DE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59" w:type="dxa"/>
            <w:shd w:val="clear" w:color="auto" w:fill="C3B6A5"/>
            <w:vAlign w:val="center"/>
          </w:tcPr>
          <w:p w14:paraId="5AD0FA58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78" w:type="dxa"/>
            <w:gridSpan w:val="2"/>
            <w:tcBorders>
              <w:bottom w:val="single" w:sz="4" w:space="0" w:color="auto"/>
            </w:tcBorders>
            <w:vAlign w:val="center"/>
          </w:tcPr>
          <w:p w14:paraId="1E20F3D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529" w:type="dxa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71381C5B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25" w:type="dxa"/>
            <w:tcBorders>
              <w:bottom w:val="single" w:sz="4" w:space="0" w:color="auto"/>
            </w:tcBorders>
            <w:vAlign w:val="center"/>
          </w:tcPr>
          <w:p w14:paraId="10A4BC4F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0AABD8E3" w14:textId="010F77DD" w:rsidR="00BF2551" w:rsidRDefault="00BF2551" w:rsidP="00BF2551">
      <w:pPr>
        <w:pStyle w:val="berschrift1"/>
      </w:pPr>
    </w:p>
    <w:p w14:paraId="6FFE6A0F" w14:textId="77777777" w:rsidR="000700A8" w:rsidRDefault="000700A8" w:rsidP="000700A8"/>
    <w:p w14:paraId="0E37AC4D" w14:textId="77777777" w:rsidR="000700A8" w:rsidRDefault="000700A8" w:rsidP="000700A8"/>
    <w:p w14:paraId="08D9BA5A" w14:textId="77777777" w:rsidR="000700A8" w:rsidRDefault="000700A8" w:rsidP="000700A8"/>
    <w:p w14:paraId="23CEC0E6" w14:textId="77777777" w:rsidR="000700A8" w:rsidRDefault="000700A8" w:rsidP="000700A8"/>
    <w:p w14:paraId="4DCB05DB" w14:textId="77777777" w:rsidR="000700A8" w:rsidRDefault="000700A8" w:rsidP="000700A8"/>
    <w:p w14:paraId="00AC7549" w14:textId="77777777" w:rsidR="000700A8" w:rsidRDefault="000700A8" w:rsidP="000700A8"/>
    <w:p w14:paraId="731C1302" w14:textId="77777777" w:rsidR="000700A8" w:rsidRDefault="000700A8" w:rsidP="000700A8"/>
    <w:p w14:paraId="17123B5A" w14:textId="77777777" w:rsidR="000700A8" w:rsidRPr="000700A8" w:rsidRDefault="000700A8" w:rsidP="000700A8"/>
    <w:p w14:paraId="15DD6B61" w14:textId="50D016B5" w:rsidR="000700A8" w:rsidRDefault="000700A8" w:rsidP="00BF2551">
      <w:pPr>
        <w:rPr>
          <w:rFonts w:ascii="Immenhausen" w:hAnsi="Immenhausen"/>
          <w:b/>
          <w:sz w:val="36"/>
          <w:szCs w:val="36"/>
        </w:rPr>
      </w:pPr>
      <w:r>
        <w:rPr>
          <w:noProof/>
          <w:lang w:eastAsia="de-DE"/>
        </w:rPr>
        <w:lastRenderedPageBreak/>
        <mc:AlternateContent>
          <mc:Choice Requires="wps">
            <w:drawing>
              <wp:inline distT="0" distB="0" distL="0" distR="0" wp14:anchorId="5A03F5A5" wp14:editId="64F39740">
                <wp:extent cx="5438775" cy="388189"/>
                <wp:effectExtent l="0" t="0" r="9525" b="0"/>
                <wp:docPr id="10" name="Textfeld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38775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760CA6" w14:textId="77777777" w:rsidR="00B467E9" w:rsidRPr="005D10FC" w:rsidRDefault="00B467E9" w:rsidP="000700A8">
                            <w:pPr>
                              <w:pStyle w:val="Formatvorlage1"/>
                              <w:rPr>
                                <w:rStyle w:val="Hervorhebung"/>
                                <w:sz w:val="36"/>
                                <w:szCs w:val="36"/>
                              </w:rPr>
                            </w:pPr>
                            <w:r w:rsidRPr="005D10FC">
                              <w:rPr>
                                <w:rStyle w:val="Hervorhebung"/>
                                <w:sz w:val="36"/>
                                <w:szCs w:val="36"/>
                              </w:rPr>
                              <w:t xml:space="preserve">Wahlen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feld 10" o:spid="_x0000_s1028" type="#_x0000_t202" style="width:428.25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FyXmQIAAJYFAAAOAAAAZHJzL2Uyb0RvYy54bWysVE1v2zAMvQ/YfxB0X5zPNg3qFGmKDAOK&#10;tlg79KzIUmJMEjVJiZ39+lGynWTdLh12sSXx8VGkHnl9U2tF9sL5EkxOB70+JcJwKEqzyem3l9Wn&#10;KSU+MFMwBUbk9CA8vZl//HBd2ZkYwhZUIRxBEuNnlc3pNgQ7yzLPt0Iz3wMrDBolOM0Cbt0mKxyr&#10;kF2rbNjvX2QVuMI64MJ7PL1rjHSe+KUUPDxK6UUgKqd4t5C+Ln3X8ZvNr9ls45jdlry9BvuHW2hW&#10;Ggx6pLpjgZGdK/+g0iV34EGGHgedgZQlFykHzGbQf5PN85ZZkXLB4nh7LJP/f7T8Yf/kSFng22F5&#10;DNP4Ri+iDlKoguAR1qeyfoawZ4vAUN9Cjdju3ONhTLuWTsc/JkTQjlSHY3WRjXA8nIxH08vLCSUc&#10;baPpdDC9ijTZyds6Hz4L0CQucurw9VJR2f7ehwbaQWIwD6osVqVSaeM266VyZM/wpVer5W1/3LL/&#10;BlOGVDm9GE36idlA9G+olYk8IommjRdTb1JMq3BQImKU+SokFi1lmoJHuYpjeMa5MCEVCbNL6IiS&#10;GOo9ji3+dKv3ODd5oEeKDCYcnXVpwKXsU5edrl18764sGzw+zlnecRnqdZ3UMuwUsIbigMJw0LSW&#10;t3xV4uvdMx+emMNeQi3gfAiP+JEKsPjQrijZgvv5t/OIR4mjlZIKezOn/seOOUGJ+mJQ/FeD8Tg2&#10;c9qMJ5dD3Lhzy/rcYnZ6CSiKAU4iy9My4oPqltKBfsUxsohR0cQMx9g55cF1m2VoZgYOIi4WiwTD&#10;BrYs3JtnyyN5rHNU50v9ypxtJRxQ/A/Q9TGbvVFyg42e3i52AcWYZB4r3dS1fQFs/tQo7aCK0+V8&#10;n1CncTr/BQAA//8DAFBLAwQUAAYACAAAACEAfJeUANwAAAAEAQAADwAAAGRycy9kb3ducmV2Lnht&#10;bEyPT0vEMBDF74LfIYzgRdy0QstSmy7iHxTdi7XgdbYZ22IzCU22W/30xr3oZeDxHu/9ptwsZhQz&#10;TX6wrCBdJSCIW6sH7hQ0bw+XaxA+IGscLZOCL/KwqU5PSiy0PfArzXXoRCxhX6CCPgRXSOnbngz6&#10;lXXE0fuwk8EQ5dRJPeEhlptRXiVJLg0OHBd6dHTbU/tZ742CbZMMLpsv6ub9u7t326fHl+c7Vur8&#10;bLm5BhFoCX9h+MWP6FBFpp3ds/ZiVBAfCccbvXWWZyB2CvI0BVmV8j989QMAAP//AwBQSwECLQAU&#10;AAYACAAAACEAtoM4kv4AAADhAQAAEwAAAAAAAAAAAAAAAAAAAAAAW0NvbnRlbnRfVHlwZXNdLnht&#10;bFBLAQItABQABgAIAAAAIQA4/SH/1gAAAJQBAAALAAAAAAAAAAAAAAAAAC8BAABfcmVscy8ucmVs&#10;c1BLAQItABQABgAIAAAAIQBERFyXmQIAAJYFAAAOAAAAAAAAAAAAAAAAAC4CAABkcnMvZTJvRG9j&#10;LnhtbFBLAQItABQABgAIAAAAIQB8l5QA3AAAAAQBAAAPAAAAAAAAAAAAAAAAAPMEAABkcnMvZG93&#10;bnJldi54bWxQSwUGAAAAAAQABADzAAAA/AUAAAAA&#10;" fillcolor="#ffcb04" stroked="f" strokeweight=".5pt">
                <v:textbox style="mso-fit-shape-to-text:t">
                  <w:txbxContent>
                    <w:p w14:paraId="49760CA6" w14:textId="77777777" w:rsidR="00B467E9" w:rsidRPr="005D10FC" w:rsidRDefault="00B467E9" w:rsidP="000700A8">
                      <w:pPr>
                        <w:pStyle w:val="Formatvorlage1"/>
                        <w:rPr>
                          <w:rStyle w:val="Hervorhebung"/>
                          <w:sz w:val="36"/>
                          <w:szCs w:val="36"/>
                        </w:rPr>
                      </w:pPr>
                      <w:r w:rsidRPr="005D10FC">
                        <w:rPr>
                          <w:rStyle w:val="Hervorhebung"/>
                          <w:sz w:val="36"/>
                          <w:szCs w:val="36"/>
                        </w:rPr>
                        <w:t xml:space="preserve">Wahlen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DAC3063" w14:textId="77777777" w:rsidR="00BF2551" w:rsidRPr="000700A8" w:rsidRDefault="00BF2551" w:rsidP="00BF2551">
      <w:pPr>
        <w:rPr>
          <w:rFonts w:ascii="Immenhausen" w:hAnsi="Immenhausen"/>
          <w:b/>
          <w:sz w:val="32"/>
          <w:szCs w:val="32"/>
        </w:rPr>
      </w:pPr>
      <w:r w:rsidRPr="000700A8">
        <w:rPr>
          <w:rFonts w:ascii="Immenhausen" w:hAnsi="Immenhausen"/>
          <w:b/>
          <w:sz w:val="32"/>
          <w:szCs w:val="32"/>
        </w:rPr>
        <w:t>Wahl der Stammesführung</w:t>
      </w:r>
    </w:p>
    <w:p w14:paraId="51C94172" w14:textId="77777777" w:rsidR="00BF2551" w:rsidRPr="00C71F88" w:rsidRDefault="00BF2551" w:rsidP="00BF2551">
      <w:pPr>
        <w:rPr>
          <w:sz w:val="24"/>
          <w:szCs w:val="24"/>
        </w:rPr>
      </w:pPr>
      <w:r w:rsidRPr="00C71F88">
        <w:rPr>
          <w:sz w:val="24"/>
          <w:szCs w:val="24"/>
        </w:rPr>
        <w:t>Nur ausfüllen, wenn die Stammesführung (</w:t>
      </w:r>
      <w:proofErr w:type="spellStart"/>
      <w:r w:rsidRPr="00C71F88">
        <w:rPr>
          <w:sz w:val="24"/>
          <w:szCs w:val="24"/>
        </w:rPr>
        <w:t>Stafü</w:t>
      </w:r>
      <w:proofErr w:type="spellEnd"/>
      <w:r w:rsidRPr="00C71F88">
        <w:rPr>
          <w:sz w:val="24"/>
          <w:szCs w:val="24"/>
        </w:rPr>
        <w:t xml:space="preserve">, </w:t>
      </w:r>
      <w:proofErr w:type="spellStart"/>
      <w:r w:rsidRPr="00C71F88">
        <w:rPr>
          <w:sz w:val="24"/>
          <w:szCs w:val="24"/>
        </w:rPr>
        <w:t>stv</w:t>
      </w:r>
      <w:proofErr w:type="spellEnd"/>
      <w:r w:rsidRPr="00C71F88">
        <w:rPr>
          <w:sz w:val="24"/>
          <w:szCs w:val="24"/>
        </w:rPr>
        <w:t xml:space="preserve">. </w:t>
      </w:r>
      <w:proofErr w:type="spellStart"/>
      <w:r w:rsidRPr="00C71F88">
        <w:rPr>
          <w:sz w:val="24"/>
          <w:szCs w:val="24"/>
        </w:rPr>
        <w:t>Stafü</w:t>
      </w:r>
      <w:proofErr w:type="spellEnd"/>
      <w:r w:rsidRPr="00C71F88">
        <w:rPr>
          <w:sz w:val="24"/>
          <w:szCs w:val="24"/>
        </w:rPr>
        <w:t>, Schatzmeister) neu gewählt wird (Amtszeit 2 Jahre), bei Nachwahlen, z.B. nach Rücktritt, bitte weiter unten eintragen.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2410"/>
        <w:gridCol w:w="1843"/>
        <w:gridCol w:w="709"/>
        <w:gridCol w:w="1984"/>
        <w:gridCol w:w="2693"/>
      </w:tblGrid>
      <w:tr w:rsidR="00BF2551" w:rsidRPr="00123537" w14:paraId="1FB988B7" w14:textId="77777777" w:rsidTr="00B467E9">
        <w:trPr>
          <w:trHeight w:val="454"/>
        </w:trPr>
        <w:tc>
          <w:tcPr>
            <w:tcW w:w="2410" w:type="dxa"/>
            <w:shd w:val="clear" w:color="auto" w:fill="C3B6A5"/>
            <w:vAlign w:val="center"/>
          </w:tcPr>
          <w:p w14:paraId="30E09971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Amtsperiode vom</w:t>
            </w:r>
          </w:p>
        </w:tc>
        <w:tc>
          <w:tcPr>
            <w:tcW w:w="1843" w:type="dxa"/>
            <w:vAlign w:val="center"/>
          </w:tcPr>
          <w:p w14:paraId="336B548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C3B6A5"/>
            <w:vAlign w:val="center"/>
          </w:tcPr>
          <w:p w14:paraId="379675AB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bis</w:t>
            </w:r>
          </w:p>
        </w:tc>
        <w:tc>
          <w:tcPr>
            <w:tcW w:w="1984" w:type="dxa"/>
            <w:vAlign w:val="center"/>
          </w:tcPr>
          <w:p w14:paraId="222CE48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C3B6A5"/>
            <w:vAlign w:val="center"/>
          </w:tcPr>
          <w:p w14:paraId="2F4907B5" w14:textId="77777777" w:rsidR="00BF2551" w:rsidRPr="00123537" w:rsidRDefault="00BF2551" w:rsidP="00B467E9">
            <w:r w:rsidRPr="00123537">
              <w:t>(lt. Satzung 2 Jahre)</w:t>
            </w:r>
          </w:p>
        </w:tc>
      </w:tr>
    </w:tbl>
    <w:p w14:paraId="342F8068" w14:textId="77777777" w:rsidR="00105F22" w:rsidRDefault="00105F22" w:rsidP="00BF2551">
      <w:pPr>
        <w:ind w:left="284" w:hanging="284"/>
        <w:rPr>
          <w:rFonts w:ascii="Immenhausen" w:hAnsi="Immenhausen"/>
          <w:b/>
          <w:sz w:val="28"/>
          <w:szCs w:val="28"/>
        </w:rPr>
      </w:pPr>
    </w:p>
    <w:p w14:paraId="0310CDBA" w14:textId="77777777" w:rsidR="00BF2551" w:rsidRPr="00C71F88" w:rsidRDefault="00BF2551" w:rsidP="00BF2551">
      <w:pPr>
        <w:ind w:left="284" w:hanging="284"/>
        <w:rPr>
          <w:rFonts w:ascii="Immenhausen" w:hAnsi="Immenhausen"/>
          <w:b/>
          <w:sz w:val="28"/>
          <w:szCs w:val="28"/>
        </w:rPr>
      </w:pPr>
      <w:r>
        <w:rPr>
          <w:rFonts w:ascii="Immenhausen" w:hAnsi="Immenhausen"/>
          <w:b/>
          <w:sz w:val="28"/>
          <w:szCs w:val="28"/>
        </w:rPr>
        <w:t>Wahl des Stammesführers /</w:t>
      </w:r>
      <w:r w:rsidRPr="00C71F88">
        <w:rPr>
          <w:rFonts w:ascii="Immenhausen" w:hAnsi="Immenhausen"/>
          <w:b/>
          <w:sz w:val="28"/>
          <w:szCs w:val="28"/>
        </w:rPr>
        <w:t>der Stammesführerin: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363"/>
        <w:gridCol w:w="874"/>
        <w:gridCol w:w="1418"/>
        <w:gridCol w:w="637"/>
        <w:gridCol w:w="1347"/>
      </w:tblGrid>
      <w:tr w:rsidR="00BF2551" w:rsidRPr="00123537" w14:paraId="77B92F1B" w14:textId="77777777" w:rsidTr="00B467E9">
        <w:trPr>
          <w:trHeight w:val="454"/>
        </w:trPr>
        <w:tc>
          <w:tcPr>
            <w:tcW w:w="5363" w:type="dxa"/>
            <w:shd w:val="clear" w:color="auto" w:fill="C3B6A5"/>
            <w:vAlign w:val="center"/>
          </w:tcPr>
          <w:p w14:paraId="36B0FC16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Es soll eine Doppelspitze gewählt werden</w:t>
            </w:r>
          </w:p>
        </w:tc>
        <w:tc>
          <w:tcPr>
            <w:tcW w:w="874" w:type="dxa"/>
            <w:shd w:val="clear" w:color="auto" w:fill="FFFFFF" w:themeFill="background1"/>
            <w:vAlign w:val="center"/>
          </w:tcPr>
          <w:p w14:paraId="3EC3B59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C1B4A3"/>
            <w:vAlign w:val="center"/>
          </w:tcPr>
          <w:p w14:paraId="7519DA96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637" w:type="dxa"/>
            <w:shd w:val="clear" w:color="auto" w:fill="FFFFFF" w:themeFill="background1"/>
            <w:vAlign w:val="center"/>
          </w:tcPr>
          <w:p w14:paraId="7BE394F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347" w:type="dxa"/>
            <w:shd w:val="clear" w:color="auto" w:fill="C1B4A3"/>
            <w:vAlign w:val="center"/>
          </w:tcPr>
          <w:p w14:paraId="64D5C37B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</w:t>
            </w:r>
          </w:p>
        </w:tc>
      </w:tr>
    </w:tbl>
    <w:p w14:paraId="16510E74" w14:textId="77777777" w:rsidR="00BF2551" w:rsidRPr="00C71F88" w:rsidRDefault="00BF2551" w:rsidP="00BF2551">
      <w:pPr>
        <w:spacing w:line="240" w:lineRule="auto"/>
        <w:rPr>
          <w:rFonts w:ascii="Immenhausen" w:hAnsi="Immenhausen"/>
          <w:sz w:val="16"/>
          <w:szCs w:val="16"/>
        </w:rPr>
      </w:pPr>
    </w:p>
    <w:p w14:paraId="3EA4447E" w14:textId="77777777" w:rsidR="00BF2551" w:rsidRDefault="00BF2551" w:rsidP="00BF2551">
      <w:pPr>
        <w:spacing w:line="240" w:lineRule="auto"/>
        <w:rPr>
          <w:sz w:val="24"/>
          <w:szCs w:val="24"/>
        </w:rPr>
      </w:pPr>
      <w:r w:rsidRPr="00C71F88">
        <w:rPr>
          <w:sz w:val="24"/>
          <w:szCs w:val="24"/>
        </w:rPr>
        <w:t xml:space="preserve">Bitte denkt daran, dass bei einer Doppelspitze </w:t>
      </w:r>
      <w:r w:rsidRPr="00C71F88">
        <w:rPr>
          <w:b/>
          <w:sz w:val="24"/>
          <w:szCs w:val="24"/>
        </w:rPr>
        <w:t>ein Mitglied</w:t>
      </w:r>
      <w:r w:rsidRPr="00C71F88">
        <w:rPr>
          <w:sz w:val="24"/>
          <w:szCs w:val="24"/>
        </w:rPr>
        <w:t xml:space="preserve"> der Stammesführung der MV als Stammesführung gem</w:t>
      </w:r>
      <w:r>
        <w:rPr>
          <w:sz w:val="24"/>
          <w:szCs w:val="24"/>
        </w:rPr>
        <w:t>eldet werden muss – Postadresse, Ansprechpartner für Bund/Land und kraft Amtes Delegierte*r der Landesversammlung.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000"/>
        <w:gridCol w:w="981"/>
        <w:gridCol w:w="1150"/>
        <w:gridCol w:w="1119"/>
        <w:gridCol w:w="1154"/>
        <w:gridCol w:w="953"/>
        <w:gridCol w:w="28"/>
        <w:gridCol w:w="1527"/>
        <w:gridCol w:w="1001"/>
        <w:gridCol w:w="726"/>
      </w:tblGrid>
      <w:tr w:rsidR="00BF2551" w:rsidRPr="00123537" w14:paraId="7D3FCB31" w14:textId="77777777" w:rsidTr="00B467E9">
        <w:trPr>
          <w:trHeight w:val="454"/>
        </w:trPr>
        <w:tc>
          <w:tcPr>
            <w:tcW w:w="6357" w:type="dxa"/>
            <w:gridSpan w:val="6"/>
            <w:shd w:val="clear" w:color="auto" w:fill="C3B6A5"/>
            <w:vAlign w:val="center"/>
          </w:tcPr>
          <w:p w14:paraId="3EE47322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C71F88">
              <w:rPr>
                <w:b/>
                <w:sz w:val="24"/>
                <w:szCs w:val="24"/>
              </w:rPr>
              <w:t xml:space="preserve"> </w:t>
            </w:r>
            <w:r w:rsidRPr="00C71F88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C71F88">
              <w:rPr>
                <w:sz w:val="24"/>
                <w:szCs w:val="24"/>
              </w:rPr>
              <w:t>Pfadiname</w:t>
            </w:r>
            <w:proofErr w:type="spellEnd"/>
            <w:r w:rsidRPr="00C71F88">
              <w:rPr>
                <w:sz w:val="24"/>
                <w:szCs w:val="24"/>
              </w:rPr>
              <w:t>)</w:t>
            </w:r>
          </w:p>
        </w:tc>
        <w:tc>
          <w:tcPr>
            <w:tcW w:w="1555" w:type="dxa"/>
            <w:gridSpan w:val="2"/>
            <w:shd w:val="clear" w:color="auto" w:fill="C3B6A5"/>
            <w:vAlign w:val="center"/>
          </w:tcPr>
          <w:p w14:paraId="5D21C5A1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1727" w:type="dxa"/>
            <w:gridSpan w:val="2"/>
            <w:shd w:val="clear" w:color="auto" w:fill="C3B6A5"/>
            <w:vAlign w:val="center"/>
          </w:tcPr>
          <w:p w14:paraId="73A78900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</w:t>
            </w:r>
          </w:p>
        </w:tc>
      </w:tr>
      <w:tr w:rsidR="00BF2551" w:rsidRPr="00123537" w14:paraId="2E1241C4" w14:textId="77777777" w:rsidTr="00B467E9">
        <w:trPr>
          <w:trHeight w:val="454"/>
        </w:trPr>
        <w:tc>
          <w:tcPr>
            <w:tcW w:w="6357" w:type="dxa"/>
            <w:gridSpan w:val="6"/>
            <w:vAlign w:val="center"/>
          </w:tcPr>
          <w:p w14:paraId="1363234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5" w:type="dxa"/>
            <w:gridSpan w:val="2"/>
            <w:vAlign w:val="center"/>
          </w:tcPr>
          <w:p w14:paraId="5D4DBDE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7" w:type="dxa"/>
            <w:gridSpan w:val="2"/>
            <w:tcBorders>
              <w:bottom w:val="single" w:sz="4" w:space="0" w:color="auto"/>
            </w:tcBorders>
            <w:vAlign w:val="center"/>
          </w:tcPr>
          <w:p w14:paraId="0A7B0F9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3FC9E708" w14:textId="77777777" w:rsidTr="00B467E9">
        <w:trPr>
          <w:trHeight w:val="454"/>
        </w:trPr>
        <w:tc>
          <w:tcPr>
            <w:tcW w:w="6357" w:type="dxa"/>
            <w:gridSpan w:val="6"/>
            <w:vAlign w:val="center"/>
          </w:tcPr>
          <w:p w14:paraId="0D71C63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5" w:type="dxa"/>
            <w:gridSpan w:val="2"/>
            <w:vAlign w:val="center"/>
          </w:tcPr>
          <w:p w14:paraId="60CEB0F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7" w:type="dxa"/>
            <w:gridSpan w:val="2"/>
            <w:vMerge w:val="restart"/>
            <w:shd w:val="clear" w:color="auto" w:fill="FFFFFF" w:themeFill="background1"/>
          </w:tcPr>
          <w:p w14:paraId="74677394" w14:textId="77777777" w:rsidR="00BF2551" w:rsidRPr="00123537" w:rsidRDefault="00BF2551" w:rsidP="00B467E9">
            <w:pPr>
              <w:rPr>
                <w:i/>
              </w:rPr>
            </w:pPr>
            <w:r w:rsidRPr="00123537">
              <w:rPr>
                <w:i/>
              </w:rPr>
              <w:t>(Nein-Stimmen gibt es nur, wenn nur ein Kandidat zur Wahl steht)</w:t>
            </w:r>
          </w:p>
        </w:tc>
      </w:tr>
      <w:tr w:rsidR="00BF2551" w:rsidRPr="00123537" w14:paraId="0334EABE" w14:textId="77777777" w:rsidTr="00B467E9">
        <w:trPr>
          <w:trHeight w:val="454"/>
        </w:trPr>
        <w:tc>
          <w:tcPr>
            <w:tcW w:w="6357" w:type="dxa"/>
            <w:gridSpan w:val="6"/>
            <w:vAlign w:val="center"/>
          </w:tcPr>
          <w:p w14:paraId="3FB0F7E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5" w:type="dxa"/>
            <w:gridSpan w:val="2"/>
            <w:vAlign w:val="center"/>
          </w:tcPr>
          <w:p w14:paraId="0322EBC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7" w:type="dxa"/>
            <w:gridSpan w:val="2"/>
            <w:vMerge/>
            <w:shd w:val="clear" w:color="auto" w:fill="FFFFFF" w:themeFill="background1"/>
            <w:vAlign w:val="center"/>
          </w:tcPr>
          <w:p w14:paraId="6DBCE89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37CAC1AB" w14:textId="77777777" w:rsidTr="00B467E9">
        <w:trPr>
          <w:trHeight w:val="454"/>
        </w:trPr>
        <w:tc>
          <w:tcPr>
            <w:tcW w:w="6357" w:type="dxa"/>
            <w:gridSpan w:val="6"/>
            <w:vAlign w:val="center"/>
          </w:tcPr>
          <w:p w14:paraId="201E307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5" w:type="dxa"/>
            <w:gridSpan w:val="2"/>
            <w:vAlign w:val="center"/>
          </w:tcPr>
          <w:p w14:paraId="413572D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7" w:type="dxa"/>
            <w:gridSpan w:val="2"/>
            <w:vMerge/>
            <w:tcBorders>
              <w:bottom w:val="nil"/>
            </w:tcBorders>
            <w:shd w:val="clear" w:color="auto" w:fill="FFFFFF" w:themeFill="background1"/>
            <w:vAlign w:val="center"/>
          </w:tcPr>
          <w:p w14:paraId="3A82678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699CFE88" w14:textId="77777777" w:rsidTr="00B467E9">
        <w:trPr>
          <w:trHeight w:val="454"/>
        </w:trPr>
        <w:tc>
          <w:tcPr>
            <w:tcW w:w="1000" w:type="dxa"/>
            <w:shd w:val="clear" w:color="auto" w:fill="C3B6A5"/>
            <w:vAlign w:val="center"/>
          </w:tcPr>
          <w:p w14:paraId="7874A139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81" w:type="dxa"/>
            <w:vAlign w:val="center"/>
          </w:tcPr>
          <w:p w14:paraId="2D59FB53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50" w:type="dxa"/>
            <w:shd w:val="clear" w:color="auto" w:fill="C3B6A5"/>
            <w:vAlign w:val="center"/>
          </w:tcPr>
          <w:p w14:paraId="700B5D1E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119" w:type="dxa"/>
            <w:vAlign w:val="center"/>
          </w:tcPr>
          <w:p w14:paraId="7F002A0D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C3B6A5"/>
            <w:vAlign w:val="center"/>
          </w:tcPr>
          <w:p w14:paraId="445A3320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81" w:type="dxa"/>
            <w:gridSpan w:val="2"/>
            <w:tcBorders>
              <w:bottom w:val="single" w:sz="4" w:space="0" w:color="auto"/>
            </w:tcBorders>
            <w:vAlign w:val="center"/>
          </w:tcPr>
          <w:p w14:paraId="53683CF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528" w:type="dxa"/>
            <w:gridSpan w:val="2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60F70673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26" w:type="dxa"/>
            <w:tcBorders>
              <w:bottom w:val="single" w:sz="4" w:space="0" w:color="auto"/>
            </w:tcBorders>
            <w:vAlign w:val="center"/>
          </w:tcPr>
          <w:p w14:paraId="7FBF5140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46DD9207" w14:textId="77777777" w:rsidR="00BF2551" w:rsidRPr="00A0551F" w:rsidRDefault="00BF2551" w:rsidP="00BF2551">
      <w:pPr>
        <w:ind w:left="284" w:hanging="284"/>
        <w:rPr>
          <w:sz w:val="16"/>
          <w:szCs w:val="16"/>
        </w:rPr>
      </w:pPr>
    </w:p>
    <w:p w14:paraId="28C831D9" w14:textId="337749B5" w:rsidR="00BF2551" w:rsidRDefault="00BF2551" w:rsidP="00105F22">
      <w:pPr>
        <w:ind w:left="284" w:hanging="284"/>
        <w:rPr>
          <w:sz w:val="22"/>
        </w:rPr>
      </w:pPr>
      <w:r w:rsidRPr="001A4076">
        <w:rPr>
          <w:sz w:val="22"/>
        </w:rPr>
        <w:sym w:font="Wingdings" w:char="F071"/>
      </w:r>
      <w:r w:rsidRPr="001A4076">
        <w:rPr>
          <w:sz w:val="22"/>
        </w:rPr>
        <w:t xml:space="preserve"> geheime Wahl</w:t>
      </w:r>
    </w:p>
    <w:p w14:paraId="3710E1B1" w14:textId="77777777" w:rsidR="000700A8" w:rsidRDefault="000700A8" w:rsidP="00105F22">
      <w:pPr>
        <w:ind w:left="284" w:hanging="284"/>
        <w:rPr>
          <w:sz w:val="22"/>
        </w:rPr>
      </w:pPr>
    </w:p>
    <w:p w14:paraId="1DAF076A" w14:textId="77777777" w:rsidR="000700A8" w:rsidRDefault="000700A8" w:rsidP="00105F22">
      <w:pPr>
        <w:ind w:left="284" w:hanging="284"/>
        <w:rPr>
          <w:sz w:val="22"/>
        </w:rPr>
      </w:pPr>
    </w:p>
    <w:p w14:paraId="5EBC3C42" w14:textId="77777777" w:rsidR="000700A8" w:rsidRDefault="000700A8" w:rsidP="00105F22">
      <w:pPr>
        <w:ind w:left="284" w:hanging="284"/>
        <w:rPr>
          <w:sz w:val="22"/>
        </w:rPr>
      </w:pPr>
    </w:p>
    <w:p w14:paraId="76608624" w14:textId="77777777" w:rsidR="000700A8" w:rsidRDefault="000700A8" w:rsidP="00105F22">
      <w:pPr>
        <w:ind w:left="284" w:hanging="284"/>
        <w:rPr>
          <w:sz w:val="22"/>
        </w:rPr>
      </w:pPr>
    </w:p>
    <w:p w14:paraId="70070EEF" w14:textId="77777777" w:rsidR="000700A8" w:rsidRDefault="000700A8" w:rsidP="00105F22">
      <w:pPr>
        <w:ind w:left="284" w:hanging="284"/>
        <w:rPr>
          <w:sz w:val="22"/>
        </w:rPr>
      </w:pPr>
    </w:p>
    <w:p w14:paraId="59D4CA67" w14:textId="77777777" w:rsidR="000700A8" w:rsidRPr="00105F22" w:rsidRDefault="000700A8" w:rsidP="00105F22">
      <w:pPr>
        <w:ind w:left="284" w:hanging="284"/>
        <w:rPr>
          <w:sz w:val="22"/>
        </w:rPr>
      </w:pPr>
    </w:p>
    <w:p w14:paraId="232D2741" w14:textId="77777777" w:rsidR="00BF2551" w:rsidRPr="00C71F88" w:rsidRDefault="00BF2551" w:rsidP="00BF2551">
      <w:pPr>
        <w:rPr>
          <w:sz w:val="24"/>
          <w:szCs w:val="24"/>
        </w:rPr>
      </w:pPr>
      <w:r w:rsidRPr="00C71F88">
        <w:rPr>
          <w:sz w:val="24"/>
          <w:szCs w:val="24"/>
        </w:rPr>
        <w:lastRenderedPageBreak/>
        <w:t xml:space="preserve">Nur ausfüllen, wenn eine </w:t>
      </w:r>
      <w:r w:rsidRPr="00B55BCE">
        <w:rPr>
          <w:b/>
          <w:sz w:val="24"/>
          <w:szCs w:val="24"/>
        </w:rPr>
        <w:t>Doppelspitze</w:t>
      </w:r>
      <w:r w:rsidRPr="00C71F88">
        <w:rPr>
          <w:sz w:val="24"/>
          <w:szCs w:val="24"/>
        </w:rPr>
        <w:t xml:space="preserve"> gewählt wird. 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000"/>
        <w:gridCol w:w="981"/>
        <w:gridCol w:w="1150"/>
        <w:gridCol w:w="1119"/>
        <w:gridCol w:w="1154"/>
        <w:gridCol w:w="955"/>
        <w:gridCol w:w="26"/>
        <w:gridCol w:w="1530"/>
        <w:gridCol w:w="998"/>
        <w:gridCol w:w="726"/>
      </w:tblGrid>
      <w:tr w:rsidR="00BF2551" w:rsidRPr="00123537" w14:paraId="69358759" w14:textId="77777777" w:rsidTr="00B467E9">
        <w:trPr>
          <w:trHeight w:val="454"/>
        </w:trPr>
        <w:tc>
          <w:tcPr>
            <w:tcW w:w="6359" w:type="dxa"/>
            <w:gridSpan w:val="6"/>
            <w:shd w:val="clear" w:color="auto" w:fill="C3B6A5"/>
            <w:vAlign w:val="center"/>
          </w:tcPr>
          <w:p w14:paraId="16479ECA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123537">
              <w:rPr>
                <w:sz w:val="24"/>
                <w:szCs w:val="24"/>
              </w:rPr>
              <w:t xml:space="preserve"> </w:t>
            </w:r>
            <w:r w:rsidRPr="00C71F88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C71F88">
              <w:rPr>
                <w:sz w:val="24"/>
                <w:szCs w:val="24"/>
              </w:rPr>
              <w:t>Pfadiname</w:t>
            </w:r>
            <w:proofErr w:type="spellEnd"/>
            <w:r w:rsidRPr="00C71F88">
              <w:rPr>
                <w:sz w:val="24"/>
                <w:szCs w:val="24"/>
              </w:rPr>
              <w:t>)</w:t>
            </w:r>
          </w:p>
        </w:tc>
        <w:tc>
          <w:tcPr>
            <w:tcW w:w="1556" w:type="dxa"/>
            <w:gridSpan w:val="2"/>
            <w:shd w:val="clear" w:color="auto" w:fill="C3B6A5"/>
            <w:vAlign w:val="center"/>
          </w:tcPr>
          <w:p w14:paraId="54A36B5F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1724" w:type="dxa"/>
            <w:gridSpan w:val="2"/>
            <w:shd w:val="clear" w:color="auto" w:fill="C3B6A5"/>
            <w:vAlign w:val="center"/>
          </w:tcPr>
          <w:p w14:paraId="1C5AFA00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</w:t>
            </w:r>
          </w:p>
        </w:tc>
      </w:tr>
      <w:tr w:rsidR="00BF2551" w:rsidRPr="00123537" w14:paraId="0FAF6587" w14:textId="77777777" w:rsidTr="00B467E9">
        <w:trPr>
          <w:trHeight w:val="454"/>
        </w:trPr>
        <w:tc>
          <w:tcPr>
            <w:tcW w:w="6359" w:type="dxa"/>
            <w:gridSpan w:val="6"/>
            <w:vAlign w:val="center"/>
          </w:tcPr>
          <w:p w14:paraId="459647C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314BC2E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4" w:type="dxa"/>
            <w:gridSpan w:val="2"/>
            <w:tcBorders>
              <w:bottom w:val="single" w:sz="4" w:space="0" w:color="auto"/>
            </w:tcBorders>
            <w:vAlign w:val="center"/>
          </w:tcPr>
          <w:p w14:paraId="4281FC0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4FCF1719" w14:textId="77777777" w:rsidTr="00B467E9">
        <w:trPr>
          <w:trHeight w:val="454"/>
        </w:trPr>
        <w:tc>
          <w:tcPr>
            <w:tcW w:w="6359" w:type="dxa"/>
            <w:gridSpan w:val="6"/>
            <w:vAlign w:val="center"/>
          </w:tcPr>
          <w:p w14:paraId="56D6A79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03E8F50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4" w:type="dxa"/>
            <w:gridSpan w:val="2"/>
            <w:vMerge w:val="restart"/>
            <w:shd w:val="clear" w:color="auto" w:fill="FFFFFF" w:themeFill="background1"/>
          </w:tcPr>
          <w:p w14:paraId="1B0CA97E" w14:textId="77777777" w:rsidR="00BF2551" w:rsidRPr="00123537" w:rsidRDefault="00BF2551" w:rsidP="00B467E9">
            <w:pPr>
              <w:rPr>
                <w:i/>
              </w:rPr>
            </w:pPr>
            <w:r w:rsidRPr="00123537">
              <w:rPr>
                <w:i/>
              </w:rPr>
              <w:t>(Nein-Stimmen gibt es nur, wenn nur ein Kandidat zur Wahl steht)</w:t>
            </w:r>
          </w:p>
        </w:tc>
      </w:tr>
      <w:tr w:rsidR="00BF2551" w:rsidRPr="00123537" w14:paraId="6EE24202" w14:textId="77777777" w:rsidTr="00B467E9">
        <w:trPr>
          <w:trHeight w:val="454"/>
        </w:trPr>
        <w:tc>
          <w:tcPr>
            <w:tcW w:w="6359" w:type="dxa"/>
            <w:gridSpan w:val="6"/>
            <w:vAlign w:val="center"/>
          </w:tcPr>
          <w:p w14:paraId="56B5E92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1BBD890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4" w:type="dxa"/>
            <w:gridSpan w:val="2"/>
            <w:vMerge/>
            <w:shd w:val="clear" w:color="auto" w:fill="FFFFFF" w:themeFill="background1"/>
            <w:vAlign w:val="center"/>
          </w:tcPr>
          <w:p w14:paraId="513EBCE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149B089A" w14:textId="77777777" w:rsidTr="00B467E9">
        <w:trPr>
          <w:trHeight w:val="454"/>
        </w:trPr>
        <w:tc>
          <w:tcPr>
            <w:tcW w:w="6359" w:type="dxa"/>
            <w:gridSpan w:val="6"/>
            <w:vAlign w:val="center"/>
          </w:tcPr>
          <w:p w14:paraId="790B413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6" w:type="dxa"/>
            <w:gridSpan w:val="2"/>
            <w:vAlign w:val="center"/>
          </w:tcPr>
          <w:p w14:paraId="3FD2740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4" w:type="dxa"/>
            <w:gridSpan w:val="2"/>
            <w:vMerge/>
            <w:tcBorders>
              <w:bottom w:val="nil"/>
            </w:tcBorders>
            <w:shd w:val="clear" w:color="auto" w:fill="FFFFFF" w:themeFill="background1"/>
            <w:vAlign w:val="center"/>
          </w:tcPr>
          <w:p w14:paraId="07BA640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0924F511" w14:textId="77777777" w:rsidTr="00B467E9">
        <w:trPr>
          <w:trHeight w:val="454"/>
        </w:trPr>
        <w:tc>
          <w:tcPr>
            <w:tcW w:w="1000" w:type="dxa"/>
            <w:shd w:val="clear" w:color="auto" w:fill="C3B6A5"/>
            <w:vAlign w:val="center"/>
          </w:tcPr>
          <w:p w14:paraId="1AA5C30E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81" w:type="dxa"/>
            <w:vAlign w:val="center"/>
          </w:tcPr>
          <w:p w14:paraId="6438B205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50" w:type="dxa"/>
            <w:shd w:val="clear" w:color="auto" w:fill="C3B6A5"/>
            <w:vAlign w:val="center"/>
          </w:tcPr>
          <w:p w14:paraId="6E126406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119" w:type="dxa"/>
            <w:vAlign w:val="center"/>
          </w:tcPr>
          <w:p w14:paraId="52941DD5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C3B6A5"/>
            <w:vAlign w:val="center"/>
          </w:tcPr>
          <w:p w14:paraId="174964B3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81" w:type="dxa"/>
            <w:gridSpan w:val="2"/>
            <w:tcBorders>
              <w:bottom w:val="single" w:sz="4" w:space="0" w:color="auto"/>
            </w:tcBorders>
            <w:vAlign w:val="center"/>
          </w:tcPr>
          <w:p w14:paraId="75A8E53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528" w:type="dxa"/>
            <w:gridSpan w:val="2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6B6E660A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26" w:type="dxa"/>
            <w:tcBorders>
              <w:bottom w:val="single" w:sz="4" w:space="0" w:color="auto"/>
            </w:tcBorders>
            <w:vAlign w:val="center"/>
          </w:tcPr>
          <w:p w14:paraId="054D7F9A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69DA308A" w14:textId="77777777" w:rsidR="00BF2551" w:rsidRPr="00A0551F" w:rsidRDefault="00BF2551" w:rsidP="00BF2551">
      <w:pPr>
        <w:ind w:left="284" w:hanging="284"/>
        <w:rPr>
          <w:sz w:val="16"/>
          <w:szCs w:val="16"/>
        </w:rPr>
      </w:pPr>
    </w:p>
    <w:p w14:paraId="42809B6B" w14:textId="1D5DD313" w:rsidR="00BF2551" w:rsidRPr="00105F22" w:rsidRDefault="00BF2551" w:rsidP="00105F22">
      <w:pPr>
        <w:ind w:left="284" w:hanging="284"/>
        <w:rPr>
          <w:sz w:val="22"/>
        </w:rPr>
      </w:pPr>
      <w:r w:rsidRPr="001A4076">
        <w:rPr>
          <w:sz w:val="22"/>
        </w:rPr>
        <w:sym w:font="Wingdings" w:char="F071"/>
      </w:r>
      <w:r w:rsidRPr="001A4076">
        <w:rPr>
          <w:sz w:val="22"/>
        </w:rPr>
        <w:t xml:space="preserve"> geheime Wahl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2119"/>
        <w:gridCol w:w="4286"/>
        <w:gridCol w:w="430"/>
        <w:gridCol w:w="2804"/>
      </w:tblGrid>
      <w:tr w:rsidR="00BF2551" w:rsidRPr="00123537" w14:paraId="7B51B419" w14:textId="77777777" w:rsidTr="00B467E9">
        <w:trPr>
          <w:trHeight w:val="454"/>
        </w:trPr>
        <w:tc>
          <w:tcPr>
            <w:tcW w:w="2119" w:type="dxa"/>
            <w:shd w:val="clear" w:color="auto" w:fill="C3B6A5"/>
            <w:vAlign w:val="center"/>
          </w:tcPr>
          <w:p w14:paraId="5AD72785" w14:textId="77777777" w:rsidR="00BF2551" w:rsidRPr="00F7044A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Gewählt wurde:</w:t>
            </w:r>
          </w:p>
        </w:tc>
        <w:tc>
          <w:tcPr>
            <w:tcW w:w="4286" w:type="dxa"/>
            <w:shd w:val="clear" w:color="auto" w:fill="FFFFFF" w:themeFill="background1"/>
            <w:vAlign w:val="center"/>
          </w:tcPr>
          <w:p w14:paraId="0B13F662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430" w:type="dxa"/>
            <w:shd w:val="clear" w:color="auto" w:fill="FFFFFF" w:themeFill="background1"/>
            <w:vAlign w:val="center"/>
          </w:tcPr>
          <w:p w14:paraId="17DFB1A5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2804" w:type="dxa"/>
            <w:shd w:val="clear" w:color="auto" w:fill="C3B6A5"/>
            <w:vAlign w:val="center"/>
          </w:tcPr>
          <w:p w14:paraId="7BAEC893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t>Wahl angenommen</w:t>
            </w:r>
          </w:p>
        </w:tc>
      </w:tr>
      <w:tr w:rsidR="00BF2551" w:rsidRPr="00123537" w14:paraId="3D303176" w14:textId="77777777" w:rsidTr="00B467E9">
        <w:trPr>
          <w:trHeight w:val="454"/>
        </w:trPr>
        <w:tc>
          <w:tcPr>
            <w:tcW w:w="2119" w:type="dxa"/>
            <w:shd w:val="clear" w:color="auto" w:fill="C3B6A5"/>
          </w:tcPr>
          <w:p w14:paraId="0877174D" w14:textId="77777777" w:rsidR="00BF2551" w:rsidRPr="00F7044A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Gewählt wurde:</w:t>
            </w:r>
          </w:p>
        </w:tc>
        <w:tc>
          <w:tcPr>
            <w:tcW w:w="4286" w:type="dxa"/>
          </w:tcPr>
          <w:p w14:paraId="5BC58DF5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430" w:type="dxa"/>
          </w:tcPr>
          <w:p w14:paraId="44E3D78E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2804" w:type="dxa"/>
            <w:shd w:val="clear" w:color="auto" w:fill="C3B6A5"/>
          </w:tcPr>
          <w:p w14:paraId="73D13D79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t>Wahl angenommen</w:t>
            </w:r>
          </w:p>
        </w:tc>
      </w:tr>
    </w:tbl>
    <w:p w14:paraId="7CE641EC" w14:textId="77777777" w:rsidR="00BF2551" w:rsidRPr="002C689F" w:rsidRDefault="00BF2551" w:rsidP="00BF2551">
      <w:pPr>
        <w:rPr>
          <w:sz w:val="16"/>
          <w:szCs w:val="16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6438"/>
        <w:gridCol w:w="710"/>
        <w:gridCol w:w="2491"/>
      </w:tblGrid>
      <w:tr w:rsidR="00BF2551" w:rsidRPr="00123537" w14:paraId="54AAD4D5" w14:textId="77777777" w:rsidTr="00B467E9">
        <w:trPr>
          <w:trHeight w:val="454"/>
        </w:trPr>
        <w:tc>
          <w:tcPr>
            <w:tcW w:w="6212" w:type="dxa"/>
            <w:shd w:val="clear" w:color="auto" w:fill="C3B6A5"/>
            <w:vAlign w:val="center"/>
          </w:tcPr>
          <w:p w14:paraId="287BF492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Der/die neu gewählte</w:t>
            </w:r>
            <w:r>
              <w:rPr>
                <w:b/>
                <w:sz w:val="24"/>
                <w:szCs w:val="24"/>
              </w:rPr>
              <w:t>n</w:t>
            </w:r>
            <w:r w:rsidRPr="00C71F88">
              <w:rPr>
                <w:b/>
                <w:sz w:val="24"/>
                <w:szCs w:val="24"/>
              </w:rPr>
              <w:t xml:space="preserve"> Stammesführer/in wünscht sich </w:t>
            </w:r>
          </w:p>
        </w:tc>
        <w:tc>
          <w:tcPr>
            <w:tcW w:w="685" w:type="dxa"/>
            <w:shd w:val="clear" w:color="auto" w:fill="FFFFFF" w:themeFill="background1"/>
            <w:vAlign w:val="center"/>
          </w:tcPr>
          <w:p w14:paraId="36624601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2395" w:type="dxa"/>
            <w:shd w:val="clear" w:color="auto" w:fill="C3B6A5"/>
            <w:vAlign w:val="center"/>
          </w:tcPr>
          <w:p w14:paraId="73245A58" w14:textId="77777777" w:rsidR="00BF2551" w:rsidRPr="00C71F88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Stellvertreter/innen</w:t>
            </w:r>
          </w:p>
        </w:tc>
      </w:tr>
    </w:tbl>
    <w:p w14:paraId="38B3DAC0" w14:textId="77777777" w:rsidR="00BF2551" w:rsidRDefault="00BF2551" w:rsidP="00BF2551">
      <w:pPr>
        <w:rPr>
          <w:rFonts w:ascii="Immenhausen" w:hAnsi="Immenhausen"/>
          <w:b/>
          <w:i/>
          <w:sz w:val="24"/>
          <w:szCs w:val="24"/>
        </w:rPr>
      </w:pPr>
    </w:p>
    <w:p w14:paraId="66DBDCC0" w14:textId="77777777" w:rsidR="00BF2551" w:rsidRPr="00F7044A" w:rsidRDefault="00BF2551" w:rsidP="00BF2551">
      <w:pPr>
        <w:rPr>
          <w:b/>
          <w:sz w:val="28"/>
          <w:szCs w:val="28"/>
        </w:rPr>
      </w:pPr>
      <w:r w:rsidRPr="00F7044A">
        <w:rPr>
          <w:rFonts w:ascii="Immenhausen" w:hAnsi="Immenhausen"/>
          <w:b/>
          <w:sz w:val="28"/>
          <w:szCs w:val="28"/>
        </w:rPr>
        <w:t>Wahl der stellvertretenden Stammesführer*innen:</w:t>
      </w:r>
    </w:p>
    <w:p w14:paraId="1BB0AC43" w14:textId="77777777" w:rsidR="00BF2551" w:rsidRPr="00F7044A" w:rsidRDefault="00BF2551" w:rsidP="00BF2551">
      <w:pPr>
        <w:rPr>
          <w:sz w:val="24"/>
          <w:szCs w:val="24"/>
        </w:rPr>
      </w:pPr>
      <w:r w:rsidRPr="00F7044A">
        <w:rPr>
          <w:sz w:val="24"/>
          <w:szCs w:val="24"/>
        </w:rPr>
        <w:t xml:space="preserve">(über die jeweiligen </w:t>
      </w:r>
      <w:proofErr w:type="spellStart"/>
      <w:r w:rsidRPr="00F7044A">
        <w:rPr>
          <w:sz w:val="24"/>
          <w:szCs w:val="24"/>
        </w:rPr>
        <w:t>Stellverterterposten</w:t>
      </w:r>
      <w:proofErr w:type="spellEnd"/>
      <w:r w:rsidRPr="00F7044A">
        <w:rPr>
          <w:sz w:val="24"/>
          <w:szCs w:val="24"/>
        </w:rPr>
        <w:t xml:space="preserve"> ist einzeln abzustimmen)</w:t>
      </w:r>
    </w:p>
    <w:tbl>
      <w:tblPr>
        <w:tblStyle w:val="Tabellenraster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750"/>
        <w:gridCol w:w="913"/>
        <w:gridCol w:w="850"/>
        <w:gridCol w:w="851"/>
        <w:gridCol w:w="1275"/>
      </w:tblGrid>
      <w:tr w:rsidR="00BF2551" w14:paraId="4A459D7C" w14:textId="77777777" w:rsidTr="00B467E9">
        <w:trPr>
          <w:trHeight w:val="454"/>
        </w:trPr>
        <w:tc>
          <w:tcPr>
            <w:tcW w:w="5750" w:type="dxa"/>
            <w:shd w:val="clear" w:color="auto" w:fill="C3B6A5"/>
            <w:vAlign w:val="center"/>
          </w:tcPr>
          <w:p w14:paraId="63CD3924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123537">
              <w:rPr>
                <w:sz w:val="24"/>
                <w:szCs w:val="24"/>
              </w:rPr>
              <w:t xml:space="preserve"> </w:t>
            </w:r>
            <w:r w:rsidRPr="00F7044A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F7044A">
              <w:rPr>
                <w:sz w:val="24"/>
                <w:szCs w:val="24"/>
              </w:rPr>
              <w:t>Pfadiname</w:t>
            </w:r>
            <w:proofErr w:type="spellEnd"/>
            <w:r w:rsidRPr="00F7044A">
              <w:rPr>
                <w:sz w:val="24"/>
                <w:szCs w:val="24"/>
              </w:rPr>
              <w:t>)</w:t>
            </w:r>
          </w:p>
        </w:tc>
        <w:tc>
          <w:tcPr>
            <w:tcW w:w="913" w:type="dxa"/>
            <w:shd w:val="clear" w:color="auto" w:fill="C3B6A5"/>
            <w:vAlign w:val="center"/>
          </w:tcPr>
          <w:p w14:paraId="5315F9C3" w14:textId="77777777" w:rsidR="00BF2551" w:rsidRPr="00F7044A" w:rsidRDefault="00BF2551" w:rsidP="00B467E9">
            <w:pPr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850" w:type="dxa"/>
            <w:shd w:val="clear" w:color="auto" w:fill="C3B6A5"/>
            <w:vAlign w:val="center"/>
          </w:tcPr>
          <w:p w14:paraId="0D1B85F5" w14:textId="77777777" w:rsidR="00BF2551" w:rsidRPr="00F7044A" w:rsidRDefault="00BF2551" w:rsidP="00B467E9">
            <w:pPr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Nein</w:t>
            </w:r>
          </w:p>
        </w:tc>
        <w:tc>
          <w:tcPr>
            <w:tcW w:w="851" w:type="dxa"/>
            <w:shd w:val="clear" w:color="auto" w:fill="C3B6A5"/>
            <w:vAlign w:val="center"/>
          </w:tcPr>
          <w:p w14:paraId="73EED2DB" w14:textId="77777777" w:rsidR="00BF2551" w:rsidRPr="00F7044A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F7044A">
              <w:rPr>
                <w:b/>
                <w:sz w:val="24"/>
                <w:szCs w:val="24"/>
              </w:rPr>
              <w:t>Enth</w:t>
            </w:r>
            <w:proofErr w:type="spellEnd"/>
            <w:r w:rsidRPr="00F7044A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275" w:type="dxa"/>
            <w:shd w:val="clear" w:color="auto" w:fill="C3B6A5"/>
            <w:vAlign w:val="center"/>
          </w:tcPr>
          <w:p w14:paraId="2C1C0702" w14:textId="77777777" w:rsidR="00BF2551" w:rsidRPr="00F7044A" w:rsidRDefault="00BF2551" w:rsidP="00B467E9">
            <w:pPr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Ungültig</w:t>
            </w:r>
          </w:p>
        </w:tc>
      </w:tr>
      <w:tr w:rsidR="00BF2551" w14:paraId="7118A00C" w14:textId="77777777" w:rsidTr="00B467E9">
        <w:trPr>
          <w:trHeight w:val="454"/>
        </w:trPr>
        <w:tc>
          <w:tcPr>
            <w:tcW w:w="5750" w:type="dxa"/>
            <w:vAlign w:val="center"/>
          </w:tcPr>
          <w:p w14:paraId="6BB77C0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913" w:type="dxa"/>
            <w:vAlign w:val="center"/>
          </w:tcPr>
          <w:p w14:paraId="791D2A0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6EE2052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FED062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7311132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4A3B423C" w14:textId="77777777" w:rsidTr="00B467E9">
        <w:trPr>
          <w:trHeight w:val="454"/>
        </w:trPr>
        <w:tc>
          <w:tcPr>
            <w:tcW w:w="5750" w:type="dxa"/>
            <w:vAlign w:val="center"/>
          </w:tcPr>
          <w:p w14:paraId="58C0E75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913" w:type="dxa"/>
            <w:vAlign w:val="center"/>
          </w:tcPr>
          <w:p w14:paraId="7B76EB1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1C26857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CDAD61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4254CCA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116D24BF" w14:textId="77777777" w:rsidTr="00B467E9">
        <w:trPr>
          <w:trHeight w:val="454"/>
        </w:trPr>
        <w:tc>
          <w:tcPr>
            <w:tcW w:w="5750" w:type="dxa"/>
            <w:vAlign w:val="center"/>
          </w:tcPr>
          <w:p w14:paraId="5E68DA6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913" w:type="dxa"/>
            <w:vAlign w:val="center"/>
          </w:tcPr>
          <w:p w14:paraId="778F7CC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6B1E21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013A53A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35A837B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7B8CFB0C" w14:textId="77777777" w:rsidTr="00B467E9">
        <w:trPr>
          <w:trHeight w:val="454"/>
        </w:trPr>
        <w:tc>
          <w:tcPr>
            <w:tcW w:w="5750" w:type="dxa"/>
            <w:vAlign w:val="center"/>
          </w:tcPr>
          <w:p w14:paraId="23276F1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913" w:type="dxa"/>
            <w:vAlign w:val="center"/>
          </w:tcPr>
          <w:p w14:paraId="3ADE2FB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78D9F95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5D405C3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091EBED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21FFEA8F" w14:textId="77777777" w:rsidTr="00B467E9">
        <w:trPr>
          <w:trHeight w:val="454"/>
        </w:trPr>
        <w:tc>
          <w:tcPr>
            <w:tcW w:w="5750" w:type="dxa"/>
            <w:vAlign w:val="center"/>
          </w:tcPr>
          <w:p w14:paraId="6A88089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913" w:type="dxa"/>
            <w:vAlign w:val="center"/>
          </w:tcPr>
          <w:p w14:paraId="7FBEBE8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3A139C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14:paraId="6B32929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14:paraId="0E2E51A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6FADF836" w14:textId="77777777" w:rsidTr="00B467E9">
        <w:trPr>
          <w:trHeight w:val="454"/>
        </w:trPr>
        <w:tc>
          <w:tcPr>
            <w:tcW w:w="5750" w:type="dxa"/>
            <w:shd w:val="clear" w:color="auto" w:fill="C3B6A5"/>
            <w:vAlign w:val="center"/>
          </w:tcPr>
          <w:p w14:paraId="71D636D4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Anwesende Mitglieder</w:t>
            </w:r>
            <w:r w:rsidRPr="00123537">
              <w:rPr>
                <w:sz w:val="24"/>
                <w:szCs w:val="24"/>
              </w:rPr>
              <w:t xml:space="preserve"> </w:t>
            </w:r>
            <w:r w:rsidRPr="00F7044A">
              <w:rPr>
                <w:sz w:val="24"/>
                <w:szCs w:val="24"/>
              </w:rPr>
              <w:t>(falls abweichend von erster Seite)</w:t>
            </w:r>
          </w:p>
        </w:tc>
        <w:tc>
          <w:tcPr>
            <w:tcW w:w="3889" w:type="dxa"/>
            <w:gridSpan w:val="4"/>
            <w:vAlign w:val="center"/>
          </w:tcPr>
          <w:p w14:paraId="42025CC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0018191F" w14:textId="77777777" w:rsidR="00BF2551" w:rsidRPr="00A0551F" w:rsidRDefault="00BF2551" w:rsidP="00BF2551">
      <w:pPr>
        <w:ind w:left="284" w:hanging="284"/>
        <w:rPr>
          <w:sz w:val="16"/>
          <w:szCs w:val="16"/>
        </w:rPr>
      </w:pPr>
    </w:p>
    <w:p w14:paraId="37886426" w14:textId="77777777" w:rsidR="00BF2551" w:rsidRPr="001A4076" w:rsidRDefault="00BF2551" w:rsidP="00BF2551">
      <w:pPr>
        <w:ind w:left="284" w:hanging="284"/>
        <w:rPr>
          <w:sz w:val="22"/>
        </w:rPr>
      </w:pPr>
      <w:r w:rsidRPr="001A4076">
        <w:rPr>
          <w:sz w:val="22"/>
        </w:rPr>
        <w:sym w:font="Wingdings" w:char="F071"/>
      </w:r>
      <w:r w:rsidRPr="001A4076">
        <w:rPr>
          <w:sz w:val="22"/>
        </w:rPr>
        <w:t xml:space="preserve"> geheime Wahl</w:t>
      </w:r>
    </w:p>
    <w:p w14:paraId="0676CDE4" w14:textId="77777777" w:rsidR="00BF2551" w:rsidRDefault="00BF2551" w:rsidP="00BF2551">
      <w:pPr>
        <w:rPr>
          <w:b/>
          <w:sz w:val="24"/>
          <w:szCs w:val="24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67"/>
        <w:gridCol w:w="1653"/>
        <w:gridCol w:w="7419"/>
      </w:tblGrid>
      <w:tr w:rsidR="00BF2551" w14:paraId="3EA089DE" w14:textId="77777777" w:rsidTr="00B467E9">
        <w:trPr>
          <w:trHeight w:val="515"/>
        </w:trPr>
        <w:tc>
          <w:tcPr>
            <w:tcW w:w="2220" w:type="dxa"/>
            <w:gridSpan w:val="2"/>
            <w:vMerge w:val="restart"/>
            <w:shd w:val="clear" w:color="auto" w:fill="C3B6A5"/>
            <w:vAlign w:val="center"/>
          </w:tcPr>
          <w:p w14:paraId="16C55AE7" w14:textId="77777777" w:rsidR="00BF2551" w:rsidRPr="00F7044A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lastRenderedPageBreak/>
              <w:t>Gewählt wurden:</w:t>
            </w:r>
          </w:p>
        </w:tc>
        <w:tc>
          <w:tcPr>
            <w:tcW w:w="7419" w:type="dxa"/>
            <w:shd w:val="clear" w:color="auto" w:fill="FFFFFF" w:themeFill="background1"/>
            <w:vAlign w:val="center"/>
          </w:tcPr>
          <w:p w14:paraId="2C3D16C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165B9BBA" w14:textId="77777777" w:rsidTr="00B467E9">
        <w:trPr>
          <w:trHeight w:val="515"/>
        </w:trPr>
        <w:tc>
          <w:tcPr>
            <w:tcW w:w="2220" w:type="dxa"/>
            <w:gridSpan w:val="2"/>
            <w:vMerge/>
            <w:shd w:val="clear" w:color="auto" w:fill="C3B6A5"/>
            <w:vAlign w:val="center"/>
          </w:tcPr>
          <w:p w14:paraId="2FD5E9DC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7419" w:type="dxa"/>
            <w:shd w:val="clear" w:color="auto" w:fill="FFFFFF" w:themeFill="background1"/>
            <w:vAlign w:val="center"/>
          </w:tcPr>
          <w:p w14:paraId="3C79591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1F5992C7" w14:textId="77777777" w:rsidTr="00B467E9">
        <w:trPr>
          <w:trHeight w:val="515"/>
        </w:trPr>
        <w:tc>
          <w:tcPr>
            <w:tcW w:w="2220" w:type="dxa"/>
            <w:gridSpan w:val="2"/>
            <w:vMerge/>
            <w:shd w:val="clear" w:color="auto" w:fill="C3B6A5"/>
            <w:vAlign w:val="center"/>
          </w:tcPr>
          <w:p w14:paraId="5371F647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7419" w:type="dxa"/>
            <w:shd w:val="clear" w:color="auto" w:fill="FFFFFF" w:themeFill="background1"/>
            <w:vAlign w:val="center"/>
          </w:tcPr>
          <w:p w14:paraId="5601D51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4BCD9ADA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4A609C95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9072" w:type="dxa"/>
            <w:gridSpan w:val="2"/>
            <w:shd w:val="clear" w:color="auto" w:fill="C3B6A5"/>
            <w:vAlign w:val="center"/>
          </w:tcPr>
          <w:p w14:paraId="7763D41F" w14:textId="77777777" w:rsidR="00BF2551" w:rsidRPr="00F7044A" w:rsidRDefault="00BF2551" w:rsidP="00B467E9">
            <w:pPr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Die gewählten Kandidaten nehmen die Wahl an</w:t>
            </w:r>
          </w:p>
        </w:tc>
      </w:tr>
    </w:tbl>
    <w:p w14:paraId="3B8A6B63" w14:textId="77777777" w:rsidR="00BF2551" w:rsidRPr="00A0551F" w:rsidRDefault="00BF2551" w:rsidP="00BF2551"/>
    <w:p w14:paraId="48467CF9" w14:textId="77777777" w:rsidR="00BF2551" w:rsidRPr="00F7044A" w:rsidRDefault="00BF2551" w:rsidP="00BF2551">
      <w:pPr>
        <w:ind w:left="284" w:hanging="284"/>
        <w:rPr>
          <w:rFonts w:ascii="Immenhausen" w:hAnsi="Immenhausen"/>
          <w:b/>
          <w:sz w:val="28"/>
          <w:szCs w:val="28"/>
        </w:rPr>
      </w:pPr>
      <w:r w:rsidRPr="00F7044A">
        <w:rPr>
          <w:rFonts w:ascii="Immenhausen" w:hAnsi="Immenhausen"/>
          <w:b/>
          <w:sz w:val="28"/>
          <w:szCs w:val="28"/>
        </w:rPr>
        <w:t xml:space="preserve">Wahl des Schatzmeister*in 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000"/>
        <w:gridCol w:w="981"/>
        <w:gridCol w:w="1150"/>
        <w:gridCol w:w="1119"/>
        <w:gridCol w:w="1154"/>
        <w:gridCol w:w="953"/>
        <w:gridCol w:w="28"/>
        <w:gridCol w:w="1527"/>
        <w:gridCol w:w="1001"/>
        <w:gridCol w:w="726"/>
      </w:tblGrid>
      <w:tr w:rsidR="00BF2551" w:rsidRPr="00123537" w14:paraId="6C9B8D0E" w14:textId="77777777" w:rsidTr="00B467E9">
        <w:trPr>
          <w:trHeight w:val="454"/>
        </w:trPr>
        <w:tc>
          <w:tcPr>
            <w:tcW w:w="6357" w:type="dxa"/>
            <w:gridSpan w:val="6"/>
            <w:shd w:val="clear" w:color="auto" w:fill="C3B6A5"/>
            <w:vAlign w:val="center"/>
          </w:tcPr>
          <w:p w14:paraId="53352549" w14:textId="77777777" w:rsidR="00BF2551" w:rsidRPr="00F7044A" w:rsidRDefault="00BF2551" w:rsidP="00B467E9">
            <w:pPr>
              <w:rPr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123537">
              <w:rPr>
                <w:sz w:val="24"/>
                <w:szCs w:val="24"/>
              </w:rPr>
              <w:t xml:space="preserve"> </w:t>
            </w:r>
            <w:r w:rsidRPr="00F7044A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F7044A">
              <w:rPr>
                <w:sz w:val="24"/>
                <w:szCs w:val="24"/>
              </w:rPr>
              <w:t>Pfadiname</w:t>
            </w:r>
            <w:proofErr w:type="spellEnd"/>
            <w:r w:rsidRPr="00F7044A">
              <w:rPr>
                <w:sz w:val="24"/>
                <w:szCs w:val="24"/>
              </w:rPr>
              <w:t>)</w:t>
            </w:r>
          </w:p>
        </w:tc>
        <w:tc>
          <w:tcPr>
            <w:tcW w:w="1555" w:type="dxa"/>
            <w:gridSpan w:val="2"/>
            <w:shd w:val="clear" w:color="auto" w:fill="C3B6A5"/>
            <w:vAlign w:val="center"/>
          </w:tcPr>
          <w:p w14:paraId="38E450A4" w14:textId="77777777" w:rsidR="00BF2551" w:rsidRPr="00F7044A" w:rsidRDefault="00BF2551" w:rsidP="00B467E9">
            <w:pPr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1727" w:type="dxa"/>
            <w:gridSpan w:val="2"/>
            <w:shd w:val="clear" w:color="auto" w:fill="C3B6A5"/>
            <w:vAlign w:val="center"/>
          </w:tcPr>
          <w:p w14:paraId="29F6655E" w14:textId="77777777" w:rsidR="00BF2551" w:rsidRPr="00F7044A" w:rsidRDefault="00BF2551" w:rsidP="00B467E9">
            <w:pPr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Nein</w:t>
            </w:r>
          </w:p>
        </w:tc>
      </w:tr>
      <w:tr w:rsidR="00BF2551" w:rsidRPr="00123537" w14:paraId="5C28C03F" w14:textId="77777777" w:rsidTr="00B467E9">
        <w:trPr>
          <w:trHeight w:val="454"/>
        </w:trPr>
        <w:tc>
          <w:tcPr>
            <w:tcW w:w="6357" w:type="dxa"/>
            <w:gridSpan w:val="6"/>
            <w:vAlign w:val="center"/>
          </w:tcPr>
          <w:p w14:paraId="267F3DF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5" w:type="dxa"/>
            <w:gridSpan w:val="2"/>
            <w:vAlign w:val="center"/>
          </w:tcPr>
          <w:p w14:paraId="7A79B59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7" w:type="dxa"/>
            <w:gridSpan w:val="2"/>
            <w:tcBorders>
              <w:bottom w:val="single" w:sz="4" w:space="0" w:color="auto"/>
            </w:tcBorders>
            <w:vAlign w:val="center"/>
          </w:tcPr>
          <w:p w14:paraId="2A38B29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6370640D" w14:textId="77777777" w:rsidTr="00B467E9">
        <w:trPr>
          <w:trHeight w:val="454"/>
        </w:trPr>
        <w:tc>
          <w:tcPr>
            <w:tcW w:w="6357" w:type="dxa"/>
            <w:gridSpan w:val="6"/>
            <w:vAlign w:val="center"/>
          </w:tcPr>
          <w:p w14:paraId="226405D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5" w:type="dxa"/>
            <w:gridSpan w:val="2"/>
            <w:vAlign w:val="center"/>
          </w:tcPr>
          <w:p w14:paraId="72417BA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7" w:type="dxa"/>
            <w:gridSpan w:val="2"/>
            <w:vMerge w:val="restart"/>
            <w:shd w:val="clear" w:color="auto" w:fill="FFFFFF" w:themeFill="background1"/>
          </w:tcPr>
          <w:p w14:paraId="55316805" w14:textId="77777777" w:rsidR="00BF2551" w:rsidRPr="00123537" w:rsidRDefault="00BF2551" w:rsidP="00B467E9">
            <w:pPr>
              <w:rPr>
                <w:i/>
              </w:rPr>
            </w:pPr>
            <w:r w:rsidRPr="00123537">
              <w:rPr>
                <w:i/>
              </w:rPr>
              <w:t>(Nein-Stimmen gibt es nur, wenn nur ein Kandidat zur Wahl steht)</w:t>
            </w:r>
          </w:p>
        </w:tc>
      </w:tr>
      <w:tr w:rsidR="00BF2551" w:rsidRPr="00123537" w14:paraId="23798CAA" w14:textId="77777777" w:rsidTr="00B467E9">
        <w:trPr>
          <w:trHeight w:val="454"/>
        </w:trPr>
        <w:tc>
          <w:tcPr>
            <w:tcW w:w="6357" w:type="dxa"/>
            <w:gridSpan w:val="6"/>
            <w:vAlign w:val="center"/>
          </w:tcPr>
          <w:p w14:paraId="69BB379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5" w:type="dxa"/>
            <w:gridSpan w:val="2"/>
            <w:vAlign w:val="center"/>
          </w:tcPr>
          <w:p w14:paraId="4E4F7E4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7" w:type="dxa"/>
            <w:gridSpan w:val="2"/>
            <w:vMerge/>
            <w:shd w:val="clear" w:color="auto" w:fill="FFFFFF" w:themeFill="background1"/>
            <w:vAlign w:val="center"/>
          </w:tcPr>
          <w:p w14:paraId="5AAC6A5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2122A89D" w14:textId="77777777" w:rsidTr="00B467E9">
        <w:trPr>
          <w:trHeight w:val="454"/>
        </w:trPr>
        <w:tc>
          <w:tcPr>
            <w:tcW w:w="6357" w:type="dxa"/>
            <w:gridSpan w:val="6"/>
            <w:vAlign w:val="center"/>
          </w:tcPr>
          <w:p w14:paraId="09161A8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5" w:type="dxa"/>
            <w:gridSpan w:val="2"/>
            <w:vAlign w:val="center"/>
          </w:tcPr>
          <w:p w14:paraId="3005169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727" w:type="dxa"/>
            <w:gridSpan w:val="2"/>
            <w:vMerge/>
            <w:tcBorders>
              <w:bottom w:val="nil"/>
            </w:tcBorders>
            <w:shd w:val="clear" w:color="auto" w:fill="FFFFFF" w:themeFill="background1"/>
            <w:vAlign w:val="center"/>
          </w:tcPr>
          <w:p w14:paraId="4E40A5B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16E1B68A" w14:textId="77777777" w:rsidTr="00B467E9">
        <w:trPr>
          <w:trHeight w:val="454"/>
        </w:trPr>
        <w:tc>
          <w:tcPr>
            <w:tcW w:w="1000" w:type="dxa"/>
            <w:shd w:val="clear" w:color="auto" w:fill="C3B6A5"/>
            <w:vAlign w:val="center"/>
          </w:tcPr>
          <w:p w14:paraId="49AB52EC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81" w:type="dxa"/>
            <w:vAlign w:val="center"/>
          </w:tcPr>
          <w:p w14:paraId="4C98F0F0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50" w:type="dxa"/>
            <w:shd w:val="clear" w:color="auto" w:fill="C3B6A5"/>
            <w:vAlign w:val="center"/>
          </w:tcPr>
          <w:p w14:paraId="226012C9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119" w:type="dxa"/>
            <w:vAlign w:val="center"/>
          </w:tcPr>
          <w:p w14:paraId="5ABD7C90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54" w:type="dxa"/>
            <w:shd w:val="clear" w:color="auto" w:fill="C3B6A5"/>
            <w:vAlign w:val="center"/>
          </w:tcPr>
          <w:p w14:paraId="32608E75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81" w:type="dxa"/>
            <w:gridSpan w:val="2"/>
            <w:tcBorders>
              <w:bottom w:val="single" w:sz="4" w:space="0" w:color="auto"/>
            </w:tcBorders>
            <w:vAlign w:val="center"/>
          </w:tcPr>
          <w:p w14:paraId="3D45F8C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528" w:type="dxa"/>
            <w:gridSpan w:val="2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406658DD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26" w:type="dxa"/>
            <w:tcBorders>
              <w:bottom w:val="single" w:sz="4" w:space="0" w:color="auto"/>
            </w:tcBorders>
            <w:vAlign w:val="center"/>
          </w:tcPr>
          <w:p w14:paraId="316BFD50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6C2482C1" w14:textId="77777777" w:rsidR="00BF2551" w:rsidRPr="00A0551F" w:rsidRDefault="00BF2551" w:rsidP="00BF2551">
      <w:pPr>
        <w:ind w:left="284" w:hanging="284"/>
        <w:rPr>
          <w:sz w:val="16"/>
          <w:szCs w:val="16"/>
        </w:rPr>
      </w:pPr>
    </w:p>
    <w:p w14:paraId="4FB90FE9" w14:textId="77777777" w:rsidR="00BF2551" w:rsidRPr="001A4076" w:rsidRDefault="00BF2551" w:rsidP="00BF2551">
      <w:pPr>
        <w:ind w:left="284" w:hanging="284"/>
        <w:rPr>
          <w:sz w:val="22"/>
        </w:rPr>
      </w:pPr>
      <w:r w:rsidRPr="001A4076">
        <w:rPr>
          <w:sz w:val="22"/>
        </w:rPr>
        <w:sym w:font="Wingdings" w:char="F071"/>
      </w:r>
      <w:r w:rsidRPr="001A4076">
        <w:rPr>
          <w:sz w:val="22"/>
        </w:rPr>
        <w:t xml:space="preserve"> geheime Wahl</w:t>
      </w:r>
    </w:p>
    <w:p w14:paraId="09A449C5" w14:textId="77777777" w:rsidR="00BF2551" w:rsidRPr="00F7044A" w:rsidRDefault="00BF2551" w:rsidP="00BF2551">
      <w:pPr>
        <w:rPr>
          <w:b/>
          <w:sz w:val="16"/>
          <w:szCs w:val="16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2126"/>
        <w:gridCol w:w="4391"/>
        <w:gridCol w:w="430"/>
        <w:gridCol w:w="2692"/>
      </w:tblGrid>
      <w:tr w:rsidR="00BF2551" w:rsidRPr="00123537" w14:paraId="052891DF" w14:textId="77777777" w:rsidTr="00B467E9">
        <w:trPr>
          <w:trHeight w:val="454"/>
        </w:trPr>
        <w:tc>
          <w:tcPr>
            <w:tcW w:w="2127" w:type="dxa"/>
            <w:shd w:val="clear" w:color="auto" w:fill="C3B6A5"/>
            <w:vAlign w:val="center"/>
          </w:tcPr>
          <w:p w14:paraId="7EAEC229" w14:textId="77777777" w:rsidR="00BF2551" w:rsidRPr="00F7044A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Gewählt wurde:</w:t>
            </w:r>
          </w:p>
        </w:tc>
        <w:tc>
          <w:tcPr>
            <w:tcW w:w="4394" w:type="dxa"/>
            <w:shd w:val="clear" w:color="auto" w:fill="FFFFFF" w:themeFill="background1"/>
            <w:vAlign w:val="center"/>
          </w:tcPr>
          <w:p w14:paraId="115B968F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FFFFFF" w:themeFill="background1"/>
            <w:vAlign w:val="center"/>
          </w:tcPr>
          <w:p w14:paraId="01ABA293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2693" w:type="dxa"/>
            <w:shd w:val="clear" w:color="auto" w:fill="C3B6A5"/>
            <w:vAlign w:val="center"/>
          </w:tcPr>
          <w:p w14:paraId="3088A4D7" w14:textId="77777777" w:rsidR="00BF2551" w:rsidRPr="00F7044A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Wahl angenommen</w:t>
            </w:r>
          </w:p>
        </w:tc>
      </w:tr>
    </w:tbl>
    <w:p w14:paraId="0070C041" w14:textId="77777777" w:rsidR="00BF2551" w:rsidRDefault="00BF2551" w:rsidP="00BF2551">
      <w:pPr>
        <w:rPr>
          <w:sz w:val="28"/>
          <w:szCs w:val="28"/>
        </w:rPr>
      </w:pPr>
    </w:p>
    <w:p w14:paraId="5365BAB1" w14:textId="77777777" w:rsidR="000700A8" w:rsidRDefault="000700A8" w:rsidP="00BF2551">
      <w:pPr>
        <w:rPr>
          <w:sz w:val="28"/>
          <w:szCs w:val="28"/>
        </w:rPr>
      </w:pPr>
    </w:p>
    <w:p w14:paraId="00B7FA03" w14:textId="77777777" w:rsidR="000700A8" w:rsidRDefault="000700A8" w:rsidP="00BF2551">
      <w:pPr>
        <w:rPr>
          <w:sz w:val="28"/>
          <w:szCs w:val="28"/>
        </w:rPr>
      </w:pPr>
    </w:p>
    <w:p w14:paraId="2CFEF32C" w14:textId="77777777" w:rsidR="000700A8" w:rsidRDefault="000700A8" w:rsidP="00BF2551">
      <w:pPr>
        <w:rPr>
          <w:sz w:val="28"/>
          <w:szCs w:val="28"/>
        </w:rPr>
      </w:pPr>
    </w:p>
    <w:p w14:paraId="4BC3ADA9" w14:textId="77777777" w:rsidR="000700A8" w:rsidRDefault="000700A8" w:rsidP="00BF2551">
      <w:pPr>
        <w:rPr>
          <w:sz w:val="28"/>
          <w:szCs w:val="28"/>
        </w:rPr>
      </w:pPr>
    </w:p>
    <w:p w14:paraId="2CEA0719" w14:textId="77777777" w:rsidR="000700A8" w:rsidRDefault="000700A8" w:rsidP="00BF2551">
      <w:pPr>
        <w:rPr>
          <w:sz w:val="28"/>
          <w:szCs w:val="28"/>
        </w:rPr>
      </w:pPr>
    </w:p>
    <w:p w14:paraId="291F0C05" w14:textId="77777777" w:rsidR="000700A8" w:rsidRDefault="000700A8" w:rsidP="00BF2551">
      <w:pPr>
        <w:rPr>
          <w:sz w:val="28"/>
          <w:szCs w:val="28"/>
        </w:rPr>
      </w:pPr>
    </w:p>
    <w:p w14:paraId="271CEFAA" w14:textId="77777777" w:rsidR="000700A8" w:rsidRDefault="000700A8" w:rsidP="00BF2551">
      <w:pPr>
        <w:rPr>
          <w:sz w:val="28"/>
          <w:szCs w:val="28"/>
        </w:rPr>
      </w:pPr>
    </w:p>
    <w:p w14:paraId="1C230A0D" w14:textId="77777777" w:rsidR="000700A8" w:rsidRPr="002C689F" w:rsidRDefault="000700A8" w:rsidP="00BF2551">
      <w:pPr>
        <w:rPr>
          <w:sz w:val="28"/>
          <w:szCs w:val="28"/>
        </w:rPr>
      </w:pPr>
    </w:p>
    <w:p w14:paraId="008C1F7C" w14:textId="77777777" w:rsidR="00BF2551" w:rsidRPr="002C689F" w:rsidRDefault="00BF2551" w:rsidP="00BF2551">
      <w:pPr>
        <w:ind w:left="284" w:hanging="284"/>
        <w:rPr>
          <w:rFonts w:ascii="Immenhausen" w:hAnsi="Immenhausen"/>
          <w:b/>
          <w:sz w:val="28"/>
          <w:szCs w:val="28"/>
        </w:rPr>
      </w:pPr>
      <w:r w:rsidRPr="002C689F">
        <w:rPr>
          <w:rFonts w:ascii="Immenhausen" w:hAnsi="Immenhausen"/>
          <w:b/>
          <w:sz w:val="28"/>
          <w:szCs w:val="28"/>
        </w:rPr>
        <w:lastRenderedPageBreak/>
        <w:t xml:space="preserve">Wahl des stellv. Schatzmeister*in  </w:t>
      </w:r>
      <w:r w:rsidRPr="002C689F">
        <w:rPr>
          <w:rFonts w:ascii="Immenhausen" w:hAnsi="Immenhausen"/>
          <w:b/>
          <w:sz w:val="24"/>
          <w:szCs w:val="24"/>
        </w:rPr>
        <w:t>(optional)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000"/>
        <w:gridCol w:w="981"/>
        <w:gridCol w:w="1150"/>
        <w:gridCol w:w="1119"/>
        <w:gridCol w:w="1154"/>
        <w:gridCol w:w="957"/>
        <w:gridCol w:w="24"/>
        <w:gridCol w:w="1531"/>
        <w:gridCol w:w="997"/>
        <w:gridCol w:w="726"/>
      </w:tblGrid>
      <w:tr w:rsidR="00BF2551" w:rsidRPr="00123537" w14:paraId="5708F5AE" w14:textId="77777777" w:rsidTr="00B467E9">
        <w:trPr>
          <w:trHeight w:val="454"/>
        </w:trPr>
        <w:tc>
          <w:tcPr>
            <w:tcW w:w="6132" w:type="dxa"/>
            <w:gridSpan w:val="6"/>
            <w:shd w:val="clear" w:color="auto" w:fill="C3B6A5"/>
            <w:vAlign w:val="center"/>
          </w:tcPr>
          <w:p w14:paraId="1AA08F6C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123537">
              <w:rPr>
                <w:sz w:val="24"/>
                <w:szCs w:val="24"/>
              </w:rPr>
              <w:t xml:space="preserve"> </w:t>
            </w:r>
            <w:r w:rsidRPr="00F7044A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F7044A">
              <w:rPr>
                <w:sz w:val="24"/>
                <w:szCs w:val="24"/>
              </w:rPr>
              <w:t>Pfadiname</w:t>
            </w:r>
            <w:proofErr w:type="spellEnd"/>
            <w:r w:rsidRPr="00F7044A">
              <w:rPr>
                <w:sz w:val="24"/>
                <w:szCs w:val="24"/>
              </w:rPr>
              <w:t>)</w:t>
            </w:r>
          </w:p>
        </w:tc>
        <w:tc>
          <w:tcPr>
            <w:tcW w:w="1499" w:type="dxa"/>
            <w:gridSpan w:val="2"/>
            <w:shd w:val="clear" w:color="auto" w:fill="C3B6A5"/>
            <w:vAlign w:val="center"/>
          </w:tcPr>
          <w:p w14:paraId="1CAAEA21" w14:textId="77777777" w:rsidR="00BF2551" w:rsidRPr="00F7044A" w:rsidRDefault="00BF2551" w:rsidP="00B467E9">
            <w:pPr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1661" w:type="dxa"/>
            <w:gridSpan w:val="2"/>
            <w:shd w:val="clear" w:color="auto" w:fill="C3B6A5"/>
            <w:vAlign w:val="center"/>
          </w:tcPr>
          <w:p w14:paraId="63E4AE8B" w14:textId="77777777" w:rsidR="00BF2551" w:rsidRPr="00F7044A" w:rsidRDefault="00BF2551" w:rsidP="00B467E9">
            <w:pPr>
              <w:rPr>
                <w:b/>
                <w:sz w:val="24"/>
                <w:szCs w:val="24"/>
              </w:rPr>
            </w:pPr>
            <w:r w:rsidRPr="00F7044A">
              <w:rPr>
                <w:b/>
                <w:sz w:val="24"/>
                <w:szCs w:val="24"/>
              </w:rPr>
              <w:t>Nein</w:t>
            </w:r>
          </w:p>
        </w:tc>
      </w:tr>
      <w:tr w:rsidR="00BF2551" w:rsidRPr="00123537" w14:paraId="484E3D15" w14:textId="77777777" w:rsidTr="00B467E9">
        <w:trPr>
          <w:trHeight w:val="454"/>
        </w:trPr>
        <w:tc>
          <w:tcPr>
            <w:tcW w:w="6132" w:type="dxa"/>
            <w:gridSpan w:val="6"/>
            <w:vAlign w:val="center"/>
          </w:tcPr>
          <w:p w14:paraId="0DC5FB0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7F3B840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1" w:type="dxa"/>
            <w:gridSpan w:val="2"/>
            <w:tcBorders>
              <w:bottom w:val="single" w:sz="4" w:space="0" w:color="auto"/>
            </w:tcBorders>
            <w:vAlign w:val="center"/>
          </w:tcPr>
          <w:p w14:paraId="29449D2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71FF21C6" w14:textId="77777777" w:rsidTr="00B467E9">
        <w:trPr>
          <w:trHeight w:val="454"/>
        </w:trPr>
        <w:tc>
          <w:tcPr>
            <w:tcW w:w="6132" w:type="dxa"/>
            <w:gridSpan w:val="6"/>
            <w:vAlign w:val="center"/>
          </w:tcPr>
          <w:p w14:paraId="7C8A2CE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5BE8EDA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1" w:type="dxa"/>
            <w:gridSpan w:val="2"/>
            <w:vMerge w:val="restart"/>
            <w:shd w:val="clear" w:color="auto" w:fill="FFFFFF" w:themeFill="background1"/>
          </w:tcPr>
          <w:p w14:paraId="11F152B8" w14:textId="77777777" w:rsidR="00BF2551" w:rsidRPr="00123537" w:rsidRDefault="00BF2551" w:rsidP="00B467E9">
            <w:pPr>
              <w:rPr>
                <w:i/>
              </w:rPr>
            </w:pPr>
            <w:r w:rsidRPr="00123537">
              <w:rPr>
                <w:i/>
              </w:rPr>
              <w:t>(Nein-Stimmen gibt es nur, wenn nur ein Kandidat zur Wahl steht)</w:t>
            </w:r>
          </w:p>
        </w:tc>
      </w:tr>
      <w:tr w:rsidR="00BF2551" w:rsidRPr="00123537" w14:paraId="2B0C0E83" w14:textId="77777777" w:rsidTr="00B467E9">
        <w:trPr>
          <w:trHeight w:val="454"/>
        </w:trPr>
        <w:tc>
          <w:tcPr>
            <w:tcW w:w="6132" w:type="dxa"/>
            <w:gridSpan w:val="6"/>
            <w:vAlign w:val="center"/>
          </w:tcPr>
          <w:p w14:paraId="63BFAD5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4B6947D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1" w:type="dxa"/>
            <w:gridSpan w:val="2"/>
            <w:vMerge/>
            <w:shd w:val="clear" w:color="auto" w:fill="FFFFFF" w:themeFill="background1"/>
            <w:vAlign w:val="center"/>
          </w:tcPr>
          <w:p w14:paraId="20F67C5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175D1F0C" w14:textId="77777777" w:rsidTr="00B467E9">
        <w:trPr>
          <w:trHeight w:val="454"/>
        </w:trPr>
        <w:tc>
          <w:tcPr>
            <w:tcW w:w="6132" w:type="dxa"/>
            <w:gridSpan w:val="6"/>
            <w:vAlign w:val="center"/>
          </w:tcPr>
          <w:p w14:paraId="08957E5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6A1BFB9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1" w:type="dxa"/>
            <w:gridSpan w:val="2"/>
            <w:vMerge/>
            <w:tcBorders>
              <w:bottom w:val="nil"/>
            </w:tcBorders>
            <w:shd w:val="clear" w:color="auto" w:fill="FFFFFF" w:themeFill="background1"/>
            <w:vAlign w:val="center"/>
          </w:tcPr>
          <w:p w14:paraId="4E90781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50EAB6C4" w14:textId="77777777" w:rsidTr="00B467E9">
        <w:trPr>
          <w:trHeight w:val="454"/>
        </w:trPr>
        <w:tc>
          <w:tcPr>
            <w:tcW w:w="963" w:type="dxa"/>
            <w:shd w:val="clear" w:color="auto" w:fill="C3B6A5"/>
            <w:vAlign w:val="center"/>
          </w:tcPr>
          <w:p w14:paraId="6A7CC468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46" w:type="dxa"/>
            <w:vAlign w:val="center"/>
          </w:tcPr>
          <w:p w14:paraId="4F87BAB3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09" w:type="dxa"/>
            <w:shd w:val="clear" w:color="auto" w:fill="C3B6A5"/>
            <w:vAlign w:val="center"/>
          </w:tcPr>
          <w:p w14:paraId="2512349A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079" w:type="dxa"/>
            <w:vAlign w:val="center"/>
          </w:tcPr>
          <w:p w14:paraId="4678CE0A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12" w:type="dxa"/>
            <w:shd w:val="clear" w:color="auto" w:fill="C3B6A5"/>
            <w:vAlign w:val="center"/>
          </w:tcPr>
          <w:p w14:paraId="23852429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46" w:type="dxa"/>
            <w:gridSpan w:val="2"/>
            <w:tcBorders>
              <w:bottom w:val="single" w:sz="4" w:space="0" w:color="auto"/>
            </w:tcBorders>
            <w:vAlign w:val="center"/>
          </w:tcPr>
          <w:p w14:paraId="45C8FA2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437" w:type="dxa"/>
            <w:gridSpan w:val="2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4A31B263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vAlign w:val="center"/>
          </w:tcPr>
          <w:p w14:paraId="6F956258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57724D27" w14:textId="77777777" w:rsidR="00BF2551" w:rsidRPr="002C689F" w:rsidRDefault="00BF2551" w:rsidP="00BF2551">
      <w:pPr>
        <w:rPr>
          <w:b/>
          <w:sz w:val="16"/>
          <w:szCs w:val="16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2126"/>
        <w:gridCol w:w="4391"/>
        <w:gridCol w:w="430"/>
        <w:gridCol w:w="2692"/>
      </w:tblGrid>
      <w:tr w:rsidR="00BF2551" w:rsidRPr="00123537" w14:paraId="69E21E9C" w14:textId="77777777" w:rsidTr="00B467E9">
        <w:trPr>
          <w:trHeight w:val="454"/>
        </w:trPr>
        <w:tc>
          <w:tcPr>
            <w:tcW w:w="2127" w:type="dxa"/>
            <w:shd w:val="clear" w:color="auto" w:fill="C3B6A5"/>
            <w:vAlign w:val="center"/>
          </w:tcPr>
          <w:p w14:paraId="5706A3BD" w14:textId="77777777" w:rsidR="00BF2551" w:rsidRPr="002C689F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Gewählt wurde:</w:t>
            </w:r>
          </w:p>
        </w:tc>
        <w:tc>
          <w:tcPr>
            <w:tcW w:w="4394" w:type="dxa"/>
            <w:shd w:val="clear" w:color="auto" w:fill="FFFFFF" w:themeFill="background1"/>
            <w:vAlign w:val="center"/>
          </w:tcPr>
          <w:p w14:paraId="34C469F2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FFFFFF" w:themeFill="background1"/>
            <w:vAlign w:val="center"/>
          </w:tcPr>
          <w:p w14:paraId="6E212C0C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2693" w:type="dxa"/>
            <w:shd w:val="clear" w:color="auto" w:fill="C3B6A5"/>
            <w:vAlign w:val="center"/>
          </w:tcPr>
          <w:p w14:paraId="09A3BEF9" w14:textId="77777777" w:rsidR="00BF2551" w:rsidRPr="002C689F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Wahl angenommen</w:t>
            </w:r>
          </w:p>
        </w:tc>
      </w:tr>
    </w:tbl>
    <w:p w14:paraId="22BD43CE" w14:textId="77777777" w:rsidR="00BF2551" w:rsidRPr="00A0551F" w:rsidRDefault="00BF2551" w:rsidP="00BF2551">
      <w:pPr>
        <w:rPr>
          <w:sz w:val="16"/>
          <w:szCs w:val="16"/>
        </w:rPr>
      </w:pPr>
    </w:p>
    <w:p w14:paraId="51DEF659" w14:textId="77777777" w:rsidR="00BF2551" w:rsidRPr="001A4076" w:rsidRDefault="00BF2551" w:rsidP="00BF2551">
      <w:pPr>
        <w:ind w:left="284" w:hanging="284"/>
        <w:rPr>
          <w:sz w:val="22"/>
        </w:rPr>
      </w:pPr>
      <w:r w:rsidRPr="001A4076">
        <w:rPr>
          <w:sz w:val="22"/>
        </w:rPr>
        <w:sym w:font="Wingdings" w:char="F071"/>
      </w:r>
      <w:r w:rsidRPr="001A4076">
        <w:rPr>
          <w:sz w:val="22"/>
        </w:rPr>
        <w:t xml:space="preserve"> geheime Wahl</w:t>
      </w:r>
    </w:p>
    <w:p w14:paraId="719D9D3B" w14:textId="77777777" w:rsidR="00BF2551" w:rsidRPr="00F7044A" w:rsidRDefault="00BF2551" w:rsidP="00BF2551"/>
    <w:p w14:paraId="46A5C5A9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02537B60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57B0C473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336D60EC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062C12DB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63DC1C38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0E33872F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69D5CCB2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4A1AB276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07455E88" w14:textId="77777777" w:rsidR="000700A8" w:rsidRDefault="000700A8" w:rsidP="00BF2551">
      <w:pPr>
        <w:rPr>
          <w:rFonts w:ascii="Immenhausen" w:hAnsi="Immenhausen"/>
          <w:b/>
          <w:sz w:val="28"/>
          <w:szCs w:val="28"/>
        </w:rPr>
      </w:pPr>
    </w:p>
    <w:p w14:paraId="0B4837AA" w14:textId="77777777" w:rsidR="000700A8" w:rsidRDefault="000700A8" w:rsidP="00BF2551">
      <w:pPr>
        <w:rPr>
          <w:rFonts w:ascii="Immenhausen" w:hAnsi="Immenhausen"/>
          <w:b/>
          <w:sz w:val="28"/>
          <w:szCs w:val="28"/>
        </w:rPr>
      </w:pPr>
    </w:p>
    <w:p w14:paraId="6C8C2755" w14:textId="77777777" w:rsidR="000700A8" w:rsidRDefault="000700A8" w:rsidP="00BF2551">
      <w:pPr>
        <w:rPr>
          <w:rFonts w:ascii="Immenhausen" w:hAnsi="Immenhausen"/>
          <w:b/>
          <w:sz w:val="28"/>
          <w:szCs w:val="28"/>
        </w:rPr>
      </w:pPr>
    </w:p>
    <w:p w14:paraId="609CCD84" w14:textId="77777777" w:rsidR="00BF2551" w:rsidRPr="002C689F" w:rsidRDefault="00BF2551" w:rsidP="00BF2551">
      <w:pPr>
        <w:rPr>
          <w:rFonts w:ascii="Immenhausen" w:hAnsi="Immenhausen"/>
          <w:b/>
          <w:sz w:val="28"/>
          <w:szCs w:val="28"/>
        </w:rPr>
      </w:pPr>
      <w:r w:rsidRPr="00123537">
        <w:rPr>
          <w:rFonts w:ascii="Immenhausen" w:hAnsi="Immenhausen"/>
          <w:b/>
          <w:sz w:val="28"/>
          <w:szCs w:val="28"/>
        </w:rPr>
        <w:lastRenderedPageBreak/>
        <w:t>Nachwahl zur Stammesführung bzw. eines Kassenprüfers</w:t>
      </w:r>
    </w:p>
    <w:p w14:paraId="7A853B15" w14:textId="77777777" w:rsidR="00BF2551" w:rsidRPr="002C689F" w:rsidRDefault="00BF2551" w:rsidP="00BF2551">
      <w:pPr>
        <w:rPr>
          <w:sz w:val="24"/>
          <w:szCs w:val="24"/>
        </w:rPr>
      </w:pPr>
      <w:r>
        <w:rPr>
          <w:sz w:val="24"/>
          <w:szCs w:val="24"/>
        </w:rPr>
        <w:t>(</w:t>
      </w:r>
      <w:r w:rsidRPr="002C689F">
        <w:rPr>
          <w:sz w:val="24"/>
          <w:szCs w:val="24"/>
        </w:rPr>
        <w:t>Nur ausfüllen, wenn eine Person zurücktritt oder ein Posten bei der letzten Wahl vakant</w:t>
      </w:r>
      <w:r>
        <w:rPr>
          <w:sz w:val="24"/>
          <w:szCs w:val="24"/>
        </w:rPr>
        <w:t xml:space="preserve"> geblieben ist. </w:t>
      </w:r>
      <w:r w:rsidRPr="002C689F">
        <w:rPr>
          <w:sz w:val="24"/>
          <w:szCs w:val="24"/>
        </w:rPr>
        <w:t xml:space="preserve">Bei </w:t>
      </w:r>
      <w:r w:rsidRPr="00FE5D2E">
        <w:rPr>
          <w:b/>
          <w:sz w:val="24"/>
          <w:szCs w:val="24"/>
        </w:rPr>
        <w:t>mehreren</w:t>
      </w:r>
      <w:r w:rsidRPr="002C689F">
        <w:rPr>
          <w:sz w:val="24"/>
          <w:szCs w:val="24"/>
        </w:rPr>
        <w:t xml:space="preserve"> Nachwahlen dieses Blatt </w:t>
      </w:r>
      <w:r w:rsidRPr="00FE5D2E">
        <w:rPr>
          <w:b/>
          <w:sz w:val="24"/>
          <w:szCs w:val="24"/>
        </w:rPr>
        <w:t>mehrmals</w:t>
      </w:r>
      <w:r w:rsidRPr="002C689F">
        <w:rPr>
          <w:sz w:val="24"/>
          <w:szCs w:val="24"/>
        </w:rPr>
        <w:t xml:space="preserve"> ausdrucken und für jeden Posten separat ausfüllen)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66"/>
        <w:gridCol w:w="5385"/>
        <w:gridCol w:w="3688"/>
      </w:tblGrid>
      <w:tr w:rsidR="00BF2551" w:rsidRPr="00123537" w14:paraId="5E8440D4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643897AD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9077" w:type="dxa"/>
            <w:gridSpan w:val="2"/>
            <w:shd w:val="clear" w:color="auto" w:fill="C3B6A5"/>
            <w:vAlign w:val="center"/>
          </w:tcPr>
          <w:p w14:paraId="6A1FBC36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Es bestand seit der letzten Wahl eine Vakanz</w:t>
            </w:r>
          </w:p>
        </w:tc>
      </w:tr>
      <w:tr w:rsidR="00BF2551" w:rsidRPr="00123537" w14:paraId="0A6A69D3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12B7DD5C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5387" w:type="dxa"/>
            <w:shd w:val="clear" w:color="auto" w:fill="C3B6A5"/>
            <w:vAlign w:val="center"/>
          </w:tcPr>
          <w:p w14:paraId="32B3CBD1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Aus dem Amt zurückgetreten ist (Name):</w:t>
            </w:r>
          </w:p>
        </w:tc>
        <w:tc>
          <w:tcPr>
            <w:tcW w:w="3690" w:type="dxa"/>
            <w:shd w:val="clear" w:color="auto" w:fill="FFFFFF" w:themeFill="background1"/>
            <w:vAlign w:val="center"/>
          </w:tcPr>
          <w:p w14:paraId="369EF00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2F6A891D" w14:textId="77777777" w:rsidR="00BF2551" w:rsidRPr="002C689F" w:rsidRDefault="00BF2551" w:rsidP="00BF2551">
      <w:pPr>
        <w:rPr>
          <w:sz w:val="16"/>
          <w:szCs w:val="16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843"/>
        <w:gridCol w:w="3119"/>
        <w:gridCol w:w="2976"/>
        <w:gridCol w:w="1701"/>
      </w:tblGrid>
      <w:tr w:rsidR="00BF2551" w:rsidRPr="00123537" w14:paraId="00A96A4C" w14:textId="77777777" w:rsidTr="00B467E9">
        <w:trPr>
          <w:trHeight w:val="454"/>
        </w:trPr>
        <w:tc>
          <w:tcPr>
            <w:tcW w:w="1843" w:type="dxa"/>
            <w:shd w:val="clear" w:color="auto" w:fill="C3B6A5"/>
            <w:vAlign w:val="center"/>
          </w:tcPr>
          <w:p w14:paraId="251ADFA0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Nachwahl für das Amt:</w:t>
            </w:r>
          </w:p>
        </w:tc>
        <w:tc>
          <w:tcPr>
            <w:tcW w:w="3119" w:type="dxa"/>
            <w:vAlign w:val="center"/>
          </w:tcPr>
          <w:p w14:paraId="1301B88C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  <w:r w:rsidRPr="00123537">
              <w:rPr>
                <w:sz w:val="24"/>
                <w:szCs w:val="24"/>
              </w:rPr>
              <w:t xml:space="preserve"> Stammesführer/in</w:t>
            </w:r>
          </w:p>
          <w:p w14:paraId="441187E9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  <w:r w:rsidRPr="00123537">
              <w:rPr>
                <w:sz w:val="24"/>
                <w:szCs w:val="24"/>
              </w:rPr>
              <w:t xml:space="preserve"> </w:t>
            </w:r>
            <w:proofErr w:type="spellStart"/>
            <w:r w:rsidRPr="00123537">
              <w:rPr>
                <w:sz w:val="24"/>
                <w:szCs w:val="24"/>
              </w:rPr>
              <w:t>Stv</w:t>
            </w:r>
            <w:proofErr w:type="spellEnd"/>
            <w:r w:rsidRPr="00123537">
              <w:rPr>
                <w:sz w:val="24"/>
                <w:szCs w:val="24"/>
              </w:rPr>
              <w:t>. Stammesführer/in</w:t>
            </w:r>
          </w:p>
          <w:p w14:paraId="6F97C032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  <w:r w:rsidRPr="00123537">
              <w:rPr>
                <w:sz w:val="24"/>
                <w:szCs w:val="24"/>
              </w:rPr>
              <w:t xml:space="preserve"> Schatzmeister/in</w:t>
            </w:r>
          </w:p>
          <w:p w14:paraId="2BB5341A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  <w:r w:rsidRPr="00123537">
              <w:rPr>
                <w:sz w:val="24"/>
                <w:szCs w:val="24"/>
              </w:rPr>
              <w:t xml:space="preserve"> Kassenprüfer/in</w:t>
            </w:r>
          </w:p>
          <w:p w14:paraId="619C9FB0" w14:textId="77777777" w:rsidR="00BF2551" w:rsidRPr="00123537" w:rsidRDefault="00BF2551" w:rsidP="00B467E9">
            <w:pPr>
              <w:tabs>
                <w:tab w:val="left" w:pos="2869"/>
              </w:tabs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  <w:r w:rsidRPr="00123537">
              <w:rPr>
                <w:sz w:val="24"/>
                <w:szCs w:val="24"/>
              </w:rPr>
              <w:t xml:space="preserve"> </w:t>
            </w:r>
            <w:r w:rsidRPr="00B01A92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2976" w:type="dxa"/>
            <w:shd w:val="clear" w:color="auto" w:fill="C3B6A5"/>
            <w:vAlign w:val="center"/>
          </w:tcPr>
          <w:p w14:paraId="50A6FF66" w14:textId="77777777" w:rsidR="00BF2551" w:rsidRPr="00123537" w:rsidRDefault="00BF2551" w:rsidP="00B467E9">
            <w:r w:rsidRPr="002C689F">
              <w:rPr>
                <w:b/>
                <w:sz w:val="24"/>
                <w:szCs w:val="24"/>
              </w:rPr>
              <w:t>Verbleibende Amtszeit bis</w:t>
            </w:r>
            <w:r w:rsidRPr="00123537">
              <w:rPr>
                <w:sz w:val="24"/>
                <w:szCs w:val="24"/>
              </w:rPr>
              <w:t xml:space="preserve"> </w:t>
            </w:r>
            <w:r w:rsidRPr="002C689F">
              <w:rPr>
                <w:sz w:val="24"/>
                <w:szCs w:val="24"/>
              </w:rPr>
              <w:t>(i.d.R. Amtszeit der Stammesführung)</w:t>
            </w:r>
          </w:p>
        </w:tc>
        <w:tc>
          <w:tcPr>
            <w:tcW w:w="1701" w:type="dxa"/>
            <w:vAlign w:val="center"/>
          </w:tcPr>
          <w:p w14:paraId="31A0CB71" w14:textId="77777777" w:rsidR="00BF2551" w:rsidRPr="00123537" w:rsidRDefault="00BF2551" w:rsidP="00B467E9"/>
        </w:tc>
      </w:tr>
    </w:tbl>
    <w:p w14:paraId="7E5F9A95" w14:textId="77777777" w:rsidR="00BF2551" w:rsidRDefault="00BF2551" w:rsidP="00BF2551">
      <w:pPr>
        <w:rPr>
          <w:sz w:val="16"/>
          <w:szCs w:val="16"/>
        </w:rPr>
      </w:pPr>
    </w:p>
    <w:p w14:paraId="34BA3014" w14:textId="77777777" w:rsidR="00BF2551" w:rsidRPr="002C689F" w:rsidRDefault="00BF2551" w:rsidP="00BF2551">
      <w:pPr>
        <w:rPr>
          <w:sz w:val="16"/>
          <w:szCs w:val="16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1000"/>
        <w:gridCol w:w="981"/>
        <w:gridCol w:w="1150"/>
        <w:gridCol w:w="1119"/>
        <w:gridCol w:w="1154"/>
        <w:gridCol w:w="953"/>
        <w:gridCol w:w="28"/>
        <w:gridCol w:w="1527"/>
        <w:gridCol w:w="1001"/>
        <w:gridCol w:w="726"/>
      </w:tblGrid>
      <w:tr w:rsidR="00BF2551" w:rsidRPr="00123537" w14:paraId="57224FCD" w14:textId="77777777" w:rsidTr="00B467E9">
        <w:trPr>
          <w:trHeight w:val="454"/>
        </w:trPr>
        <w:tc>
          <w:tcPr>
            <w:tcW w:w="6128" w:type="dxa"/>
            <w:gridSpan w:val="6"/>
            <w:shd w:val="clear" w:color="auto" w:fill="C3B6A5"/>
            <w:vAlign w:val="center"/>
          </w:tcPr>
          <w:p w14:paraId="65D34E7F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123537">
              <w:rPr>
                <w:sz w:val="24"/>
                <w:szCs w:val="24"/>
              </w:rPr>
              <w:t xml:space="preserve"> </w:t>
            </w:r>
            <w:r w:rsidRPr="002C689F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2C689F">
              <w:rPr>
                <w:sz w:val="24"/>
                <w:szCs w:val="24"/>
              </w:rPr>
              <w:t>Pfadiname</w:t>
            </w:r>
            <w:proofErr w:type="spellEnd"/>
            <w:r w:rsidRPr="002C689F">
              <w:rPr>
                <w:sz w:val="24"/>
                <w:szCs w:val="24"/>
              </w:rPr>
              <w:t>)</w:t>
            </w:r>
          </w:p>
        </w:tc>
        <w:tc>
          <w:tcPr>
            <w:tcW w:w="1499" w:type="dxa"/>
            <w:gridSpan w:val="2"/>
            <w:shd w:val="clear" w:color="auto" w:fill="C3B6A5"/>
            <w:vAlign w:val="center"/>
          </w:tcPr>
          <w:p w14:paraId="7677592A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1665" w:type="dxa"/>
            <w:gridSpan w:val="2"/>
            <w:shd w:val="clear" w:color="auto" w:fill="C3B6A5"/>
            <w:vAlign w:val="center"/>
          </w:tcPr>
          <w:p w14:paraId="5BA4AA33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Nein</w:t>
            </w:r>
          </w:p>
        </w:tc>
      </w:tr>
      <w:tr w:rsidR="00BF2551" w:rsidRPr="00123537" w14:paraId="6B5DFB73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5A5C4D2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2209B22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tcBorders>
              <w:bottom w:val="single" w:sz="4" w:space="0" w:color="auto"/>
            </w:tcBorders>
            <w:vAlign w:val="center"/>
          </w:tcPr>
          <w:p w14:paraId="6904773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7E5379E4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0F846AC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6600513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 w:val="restart"/>
            <w:shd w:val="clear" w:color="auto" w:fill="FFFFFF" w:themeFill="background1"/>
          </w:tcPr>
          <w:p w14:paraId="35399D47" w14:textId="77777777" w:rsidR="00BF2551" w:rsidRPr="00123537" w:rsidRDefault="00BF2551" w:rsidP="00B467E9">
            <w:pPr>
              <w:rPr>
                <w:i/>
              </w:rPr>
            </w:pPr>
            <w:r w:rsidRPr="00123537">
              <w:rPr>
                <w:i/>
              </w:rPr>
              <w:t>(Nein-Stimmen gibt es nur, wenn nur ein Kandidat zur Wahl steht)</w:t>
            </w:r>
          </w:p>
        </w:tc>
      </w:tr>
      <w:tr w:rsidR="00BF2551" w:rsidRPr="00123537" w14:paraId="4C21623A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63781C8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11EA8AA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/>
            <w:shd w:val="clear" w:color="auto" w:fill="FFFFFF" w:themeFill="background1"/>
            <w:vAlign w:val="center"/>
          </w:tcPr>
          <w:p w14:paraId="6DD62A4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1C18D6E2" w14:textId="77777777" w:rsidTr="00B467E9">
        <w:trPr>
          <w:trHeight w:val="454"/>
        </w:trPr>
        <w:tc>
          <w:tcPr>
            <w:tcW w:w="6128" w:type="dxa"/>
            <w:gridSpan w:val="6"/>
            <w:vAlign w:val="center"/>
          </w:tcPr>
          <w:p w14:paraId="37C222F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vAlign w:val="center"/>
          </w:tcPr>
          <w:p w14:paraId="2DC413A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65" w:type="dxa"/>
            <w:gridSpan w:val="2"/>
            <w:vMerge/>
            <w:tcBorders>
              <w:bottom w:val="nil"/>
            </w:tcBorders>
            <w:shd w:val="clear" w:color="auto" w:fill="FFFFFF" w:themeFill="background1"/>
            <w:vAlign w:val="center"/>
          </w:tcPr>
          <w:p w14:paraId="5633CBA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456D8DCB" w14:textId="77777777" w:rsidTr="00B467E9">
        <w:trPr>
          <w:trHeight w:val="454"/>
        </w:trPr>
        <w:tc>
          <w:tcPr>
            <w:tcW w:w="963" w:type="dxa"/>
            <w:shd w:val="clear" w:color="auto" w:fill="C3B6A5"/>
            <w:vAlign w:val="center"/>
          </w:tcPr>
          <w:p w14:paraId="7FF85053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46" w:type="dxa"/>
            <w:vAlign w:val="center"/>
          </w:tcPr>
          <w:p w14:paraId="742E7124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09" w:type="dxa"/>
            <w:shd w:val="clear" w:color="auto" w:fill="C3B6A5"/>
            <w:vAlign w:val="center"/>
          </w:tcPr>
          <w:p w14:paraId="34B76EFC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079" w:type="dxa"/>
            <w:vAlign w:val="center"/>
          </w:tcPr>
          <w:p w14:paraId="7C298B97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12" w:type="dxa"/>
            <w:shd w:val="clear" w:color="auto" w:fill="C3B6A5"/>
            <w:vAlign w:val="center"/>
          </w:tcPr>
          <w:p w14:paraId="60DD1C16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46" w:type="dxa"/>
            <w:gridSpan w:val="2"/>
            <w:tcBorders>
              <w:bottom w:val="single" w:sz="4" w:space="0" w:color="auto"/>
            </w:tcBorders>
            <w:vAlign w:val="center"/>
          </w:tcPr>
          <w:p w14:paraId="1D8B582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437" w:type="dxa"/>
            <w:gridSpan w:val="2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05C09F31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vAlign w:val="center"/>
          </w:tcPr>
          <w:p w14:paraId="49A7CCED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16E57B97" w14:textId="77777777" w:rsidR="00BF2551" w:rsidRDefault="00BF2551" w:rsidP="00BF2551">
      <w:pPr>
        <w:rPr>
          <w:b/>
          <w:sz w:val="16"/>
          <w:szCs w:val="16"/>
        </w:rPr>
      </w:pPr>
    </w:p>
    <w:p w14:paraId="7CC31755" w14:textId="77777777" w:rsidR="00BF2551" w:rsidRPr="001A4076" w:rsidRDefault="00BF2551" w:rsidP="00BF2551">
      <w:pPr>
        <w:ind w:left="284" w:hanging="284"/>
        <w:rPr>
          <w:sz w:val="22"/>
        </w:rPr>
      </w:pPr>
      <w:r w:rsidRPr="001A4076">
        <w:rPr>
          <w:sz w:val="22"/>
        </w:rPr>
        <w:sym w:font="Wingdings" w:char="F071"/>
      </w:r>
      <w:r w:rsidRPr="001A4076">
        <w:rPr>
          <w:sz w:val="22"/>
        </w:rPr>
        <w:t xml:space="preserve"> geheime Wahl</w:t>
      </w:r>
    </w:p>
    <w:p w14:paraId="63632305" w14:textId="77777777" w:rsidR="00BF2551" w:rsidRPr="002C689F" w:rsidRDefault="00BF2551" w:rsidP="00BF2551">
      <w:pPr>
        <w:rPr>
          <w:b/>
          <w:sz w:val="16"/>
          <w:szCs w:val="16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2126"/>
        <w:gridCol w:w="4391"/>
        <w:gridCol w:w="430"/>
        <w:gridCol w:w="2692"/>
      </w:tblGrid>
      <w:tr w:rsidR="00BF2551" w:rsidRPr="00123537" w14:paraId="2A01AC28" w14:textId="77777777" w:rsidTr="00B467E9">
        <w:trPr>
          <w:trHeight w:val="454"/>
        </w:trPr>
        <w:tc>
          <w:tcPr>
            <w:tcW w:w="2127" w:type="dxa"/>
            <w:shd w:val="clear" w:color="auto" w:fill="C3B6A5"/>
            <w:vAlign w:val="center"/>
          </w:tcPr>
          <w:p w14:paraId="6D435C7E" w14:textId="77777777" w:rsidR="00BF2551" w:rsidRPr="002C689F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Gewählt wurde:</w:t>
            </w:r>
          </w:p>
        </w:tc>
        <w:tc>
          <w:tcPr>
            <w:tcW w:w="4394" w:type="dxa"/>
            <w:shd w:val="clear" w:color="auto" w:fill="FFFFFF" w:themeFill="background1"/>
            <w:vAlign w:val="center"/>
          </w:tcPr>
          <w:p w14:paraId="4C403A45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FFFFFF" w:themeFill="background1"/>
            <w:vAlign w:val="center"/>
          </w:tcPr>
          <w:p w14:paraId="57084381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2693" w:type="dxa"/>
            <w:shd w:val="clear" w:color="auto" w:fill="C3B6A5"/>
            <w:vAlign w:val="center"/>
          </w:tcPr>
          <w:p w14:paraId="73128EEA" w14:textId="77777777" w:rsidR="00BF2551" w:rsidRPr="002C689F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Wahl angenommen</w:t>
            </w:r>
          </w:p>
        </w:tc>
      </w:tr>
    </w:tbl>
    <w:p w14:paraId="1D364BD5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4707E0ED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144CC6EE" w14:textId="77777777" w:rsidR="00BF2551" w:rsidRDefault="00BF2551" w:rsidP="00BF2551">
      <w:pPr>
        <w:rPr>
          <w:rFonts w:ascii="Immenhausen" w:hAnsi="Immenhausen"/>
          <w:b/>
          <w:sz w:val="28"/>
          <w:szCs w:val="28"/>
        </w:rPr>
      </w:pPr>
    </w:p>
    <w:p w14:paraId="7D3D44FC" w14:textId="77777777" w:rsidR="00105F22" w:rsidRDefault="00105F22" w:rsidP="00BF2551">
      <w:pPr>
        <w:rPr>
          <w:rFonts w:ascii="Immenhausen" w:hAnsi="Immenhausen"/>
          <w:b/>
          <w:sz w:val="28"/>
          <w:szCs w:val="28"/>
        </w:rPr>
      </w:pPr>
    </w:p>
    <w:p w14:paraId="60786257" w14:textId="77777777" w:rsidR="00BF2551" w:rsidRPr="00123537" w:rsidRDefault="00BF2551" w:rsidP="00BF2551">
      <w:pPr>
        <w:rPr>
          <w:rFonts w:ascii="Immenhausen" w:hAnsi="Immenhausen"/>
          <w:b/>
          <w:sz w:val="28"/>
          <w:szCs w:val="28"/>
        </w:rPr>
      </w:pPr>
      <w:r w:rsidRPr="00123537">
        <w:rPr>
          <w:rFonts w:ascii="Immenhausen" w:hAnsi="Immenhausen"/>
          <w:b/>
          <w:sz w:val="28"/>
          <w:szCs w:val="28"/>
        </w:rPr>
        <w:lastRenderedPageBreak/>
        <w:t>Wahl der Landesdelegierten</w:t>
      </w:r>
    </w:p>
    <w:p w14:paraId="05618132" w14:textId="62232A62" w:rsidR="00BF2551" w:rsidRPr="0062500D" w:rsidRDefault="00BF2551" w:rsidP="00BF2551">
      <w:pPr>
        <w:rPr>
          <w:sz w:val="16"/>
          <w:szCs w:val="16"/>
        </w:rPr>
      </w:pPr>
      <w:r w:rsidRPr="002C689F">
        <w:rPr>
          <w:sz w:val="24"/>
          <w:szCs w:val="24"/>
        </w:rPr>
        <w:t>Denkt bitte an Ersatzdelegierte. Wer nicht gewählt ist, hat kein Stimmrecht.</w:t>
      </w:r>
      <w:r>
        <w:rPr>
          <w:sz w:val="24"/>
          <w:szCs w:val="24"/>
        </w:rPr>
        <w:br/>
        <w:t xml:space="preserve">Sollte die Stammesführung verhindert sein, </w:t>
      </w:r>
      <w:r w:rsidR="007D3CC8">
        <w:rPr>
          <w:b/>
          <w:sz w:val="24"/>
          <w:szCs w:val="24"/>
        </w:rPr>
        <w:t>muss</w:t>
      </w:r>
      <w:r w:rsidRPr="007D3CC8">
        <w:rPr>
          <w:b/>
          <w:sz w:val="24"/>
          <w:szCs w:val="24"/>
        </w:rPr>
        <w:t xml:space="preserve"> diese durch ein Mitglied der Stammesleitung ersetzt</w:t>
      </w:r>
      <w:r w:rsidR="007D3CC8" w:rsidRPr="007D3CC8">
        <w:rPr>
          <w:b/>
          <w:sz w:val="24"/>
          <w:szCs w:val="24"/>
        </w:rPr>
        <w:t xml:space="preserve"> werden</w:t>
      </w:r>
      <w:r w:rsidRPr="00105F22">
        <w:rPr>
          <w:sz w:val="24"/>
          <w:szCs w:val="24"/>
        </w:rPr>
        <w:t xml:space="preserve">. Bei </w:t>
      </w:r>
      <w:r w:rsidRPr="00105F22">
        <w:rPr>
          <w:b/>
          <w:sz w:val="24"/>
          <w:szCs w:val="24"/>
        </w:rPr>
        <w:t xml:space="preserve">weniger als 45 Mitgliedern </w:t>
      </w:r>
      <w:r w:rsidR="00B467E9">
        <w:rPr>
          <w:b/>
          <w:sz w:val="24"/>
          <w:szCs w:val="24"/>
        </w:rPr>
        <w:t>braucht</w:t>
      </w:r>
      <w:r w:rsidRPr="00105F22">
        <w:rPr>
          <w:b/>
          <w:sz w:val="24"/>
          <w:szCs w:val="24"/>
        </w:rPr>
        <w:t xml:space="preserve"> keine Wahl statt</w:t>
      </w:r>
      <w:r w:rsidR="00B467E9">
        <w:rPr>
          <w:b/>
          <w:sz w:val="24"/>
          <w:szCs w:val="24"/>
        </w:rPr>
        <w:t>finden</w:t>
      </w:r>
      <w:r w:rsidRPr="00105F22">
        <w:rPr>
          <w:sz w:val="24"/>
          <w:szCs w:val="24"/>
        </w:rPr>
        <w:t xml:space="preserve">; der Stamm wird ausschließlich durch eine*n Stammesführer*in vertreten. Dasselbe gilt für </w:t>
      </w:r>
      <w:r w:rsidRPr="00105F22">
        <w:rPr>
          <w:b/>
          <w:sz w:val="24"/>
          <w:szCs w:val="24"/>
        </w:rPr>
        <w:t>Aufbaugruppen</w:t>
      </w:r>
      <w:r w:rsidRPr="00105F22">
        <w:rPr>
          <w:sz w:val="24"/>
          <w:szCs w:val="24"/>
        </w:rPr>
        <w:t>.</w:t>
      </w:r>
      <w:r w:rsidRPr="0062500D">
        <w:rPr>
          <w:sz w:val="22"/>
        </w:rPr>
        <w:br/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2363"/>
        <w:gridCol w:w="1749"/>
        <w:gridCol w:w="698"/>
        <w:gridCol w:w="1882"/>
        <w:gridCol w:w="2947"/>
      </w:tblGrid>
      <w:tr w:rsidR="00BF2551" w:rsidRPr="00123537" w14:paraId="768F4FF8" w14:textId="77777777" w:rsidTr="00B467E9">
        <w:trPr>
          <w:trHeight w:val="454"/>
        </w:trPr>
        <w:tc>
          <w:tcPr>
            <w:tcW w:w="2363" w:type="dxa"/>
            <w:shd w:val="clear" w:color="auto" w:fill="C3B6A5"/>
            <w:vAlign w:val="center"/>
          </w:tcPr>
          <w:p w14:paraId="08A609A0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Amtsperiode vom</w:t>
            </w:r>
          </w:p>
        </w:tc>
        <w:tc>
          <w:tcPr>
            <w:tcW w:w="1749" w:type="dxa"/>
            <w:vAlign w:val="center"/>
          </w:tcPr>
          <w:p w14:paraId="64CBE3EA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698" w:type="dxa"/>
            <w:shd w:val="clear" w:color="auto" w:fill="C3B6A5"/>
            <w:vAlign w:val="center"/>
          </w:tcPr>
          <w:p w14:paraId="7CF368F6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bis</w:t>
            </w:r>
          </w:p>
        </w:tc>
        <w:tc>
          <w:tcPr>
            <w:tcW w:w="1882" w:type="dxa"/>
            <w:vAlign w:val="center"/>
          </w:tcPr>
          <w:p w14:paraId="210EA73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947" w:type="dxa"/>
            <w:shd w:val="clear" w:color="auto" w:fill="C3B6A5"/>
            <w:vAlign w:val="center"/>
          </w:tcPr>
          <w:p w14:paraId="4A31E0F1" w14:textId="77777777" w:rsidR="00BF2551" w:rsidRPr="002C689F" w:rsidRDefault="00BF2551" w:rsidP="00B467E9">
            <w:pPr>
              <w:rPr>
                <w:sz w:val="24"/>
                <w:szCs w:val="24"/>
              </w:rPr>
            </w:pPr>
            <w:r w:rsidRPr="002C689F">
              <w:rPr>
                <w:sz w:val="24"/>
                <w:szCs w:val="24"/>
              </w:rPr>
              <w:t>(lt. Satzung 1 Jahr)</w:t>
            </w:r>
          </w:p>
        </w:tc>
      </w:tr>
    </w:tbl>
    <w:p w14:paraId="72FBD5CD" w14:textId="77777777" w:rsidR="00BF2551" w:rsidRPr="002C689F" w:rsidRDefault="00BF2551" w:rsidP="00BF2551">
      <w:pPr>
        <w:rPr>
          <w:sz w:val="16"/>
          <w:szCs w:val="16"/>
        </w:rPr>
      </w:pPr>
    </w:p>
    <w:tbl>
      <w:tblPr>
        <w:tblStyle w:val="Tabellenraster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63"/>
        <w:gridCol w:w="946"/>
        <w:gridCol w:w="2769"/>
        <w:gridCol w:w="709"/>
        <w:gridCol w:w="850"/>
        <w:gridCol w:w="1418"/>
        <w:gridCol w:w="1965"/>
        <w:gridCol w:w="19"/>
      </w:tblGrid>
      <w:tr w:rsidR="00BF2551" w:rsidRPr="00123537" w14:paraId="3385A948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shd w:val="clear" w:color="auto" w:fill="C3B6A5"/>
            <w:vAlign w:val="center"/>
          </w:tcPr>
          <w:p w14:paraId="42460B4A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2C689F">
              <w:rPr>
                <w:b/>
                <w:sz w:val="24"/>
                <w:szCs w:val="24"/>
              </w:rPr>
              <w:t xml:space="preserve"> </w:t>
            </w:r>
            <w:r w:rsidRPr="002C689F">
              <w:rPr>
                <w:sz w:val="24"/>
                <w:szCs w:val="24"/>
              </w:rPr>
              <w:t xml:space="preserve">(Vorname, Nachname, ggf. </w:t>
            </w:r>
            <w:proofErr w:type="spellStart"/>
            <w:r w:rsidRPr="002C689F">
              <w:rPr>
                <w:sz w:val="24"/>
                <w:szCs w:val="24"/>
              </w:rPr>
              <w:t>Pfadiname</w:t>
            </w:r>
            <w:proofErr w:type="spellEnd"/>
            <w:r w:rsidRPr="002C689F">
              <w:rPr>
                <w:sz w:val="24"/>
                <w:szCs w:val="24"/>
              </w:rPr>
              <w:t>)</w:t>
            </w:r>
          </w:p>
        </w:tc>
        <w:tc>
          <w:tcPr>
            <w:tcW w:w="1559" w:type="dxa"/>
            <w:gridSpan w:val="2"/>
            <w:shd w:val="clear" w:color="auto" w:fill="C3B6A5"/>
            <w:vAlign w:val="center"/>
          </w:tcPr>
          <w:p w14:paraId="142BEC6E" w14:textId="77777777" w:rsidR="00BF2551" w:rsidRPr="002C689F" w:rsidRDefault="00BF2551" w:rsidP="00B467E9">
            <w:pPr>
              <w:rPr>
                <w:b/>
                <w:sz w:val="24"/>
                <w:szCs w:val="24"/>
              </w:rPr>
            </w:pPr>
            <w:r w:rsidRPr="002C689F">
              <w:rPr>
                <w:b/>
                <w:sz w:val="24"/>
                <w:szCs w:val="24"/>
              </w:rPr>
              <w:t>Stimmen</w:t>
            </w:r>
          </w:p>
        </w:tc>
        <w:tc>
          <w:tcPr>
            <w:tcW w:w="1418" w:type="dxa"/>
            <w:shd w:val="clear" w:color="auto" w:fill="C3B6A5"/>
            <w:vAlign w:val="center"/>
          </w:tcPr>
          <w:p w14:paraId="7419E391" w14:textId="77777777" w:rsidR="00BF2551" w:rsidRPr="002C689F" w:rsidRDefault="00BF2551" w:rsidP="00B467E9">
            <w:pPr>
              <w:rPr>
                <w:b/>
              </w:rPr>
            </w:pPr>
            <w:r w:rsidRPr="002C689F">
              <w:rPr>
                <w:b/>
              </w:rPr>
              <w:t>Delegierter</w:t>
            </w:r>
          </w:p>
          <w:p w14:paraId="203C26F1" w14:textId="77777777" w:rsidR="00BF2551" w:rsidRPr="002C689F" w:rsidRDefault="00BF2551" w:rsidP="00B467E9">
            <w:pPr>
              <w:rPr>
                <w:b/>
              </w:rPr>
            </w:pPr>
            <w:r w:rsidRPr="002C689F">
              <w:rPr>
                <w:b/>
              </w:rPr>
              <w:t>Nummer</w:t>
            </w:r>
          </w:p>
        </w:tc>
        <w:tc>
          <w:tcPr>
            <w:tcW w:w="1965" w:type="dxa"/>
            <w:shd w:val="clear" w:color="auto" w:fill="C3B6A5"/>
            <w:vAlign w:val="center"/>
          </w:tcPr>
          <w:p w14:paraId="3EAEA95E" w14:textId="77777777" w:rsidR="00BF2551" w:rsidRPr="002C689F" w:rsidRDefault="00BF2551" w:rsidP="00B467E9">
            <w:pPr>
              <w:rPr>
                <w:b/>
              </w:rPr>
            </w:pPr>
            <w:r w:rsidRPr="002C689F">
              <w:rPr>
                <w:b/>
              </w:rPr>
              <w:t>Ersatzdelegierter</w:t>
            </w:r>
          </w:p>
          <w:p w14:paraId="4DA44F5E" w14:textId="77777777" w:rsidR="00BF2551" w:rsidRPr="002C689F" w:rsidRDefault="00BF2551" w:rsidP="00B467E9">
            <w:pPr>
              <w:rPr>
                <w:b/>
              </w:rPr>
            </w:pPr>
            <w:r w:rsidRPr="002C689F">
              <w:rPr>
                <w:b/>
              </w:rPr>
              <w:t>Nummer</w:t>
            </w:r>
          </w:p>
        </w:tc>
      </w:tr>
      <w:tr w:rsidR="00BF2551" w:rsidRPr="00123537" w14:paraId="7A49995D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29BC0AB8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t xml:space="preserve">Stammesführer/in </w:t>
            </w:r>
          </w:p>
        </w:tc>
        <w:tc>
          <w:tcPr>
            <w:tcW w:w="1559" w:type="dxa"/>
            <w:gridSpan w:val="2"/>
            <w:vAlign w:val="center"/>
          </w:tcPr>
          <w:p w14:paraId="2DF40D56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t>Kraft Amtes</w:t>
            </w:r>
          </w:p>
        </w:tc>
        <w:tc>
          <w:tcPr>
            <w:tcW w:w="1418" w:type="dxa"/>
            <w:vAlign w:val="center"/>
          </w:tcPr>
          <w:p w14:paraId="06B06394" w14:textId="77777777" w:rsidR="00BF2551" w:rsidRPr="00123537" w:rsidRDefault="00BF2551" w:rsidP="00B467E9">
            <w:pPr>
              <w:jc w:val="center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t>1</w:t>
            </w:r>
          </w:p>
        </w:tc>
        <w:tc>
          <w:tcPr>
            <w:tcW w:w="1965" w:type="dxa"/>
            <w:vAlign w:val="center"/>
          </w:tcPr>
          <w:p w14:paraId="37E8D53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47D01A16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748D8FE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75D75CC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620F048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752C83F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39A96C7F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1585990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414C95F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222A25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75BB9E0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19C48EA8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33B41FC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2033CE6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7E81958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4C52A65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2AB69328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24A1933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599195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3D6EFF1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663C19C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003F4C3D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39383C8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3D76B619" w14:textId="77777777" w:rsidR="00BF2551" w:rsidRPr="00123537" w:rsidRDefault="00BF2551" w:rsidP="00B467E9">
            <w:pPr>
              <w:rPr>
                <w:i/>
              </w:rPr>
            </w:pPr>
          </w:p>
        </w:tc>
        <w:tc>
          <w:tcPr>
            <w:tcW w:w="1418" w:type="dxa"/>
            <w:vAlign w:val="center"/>
          </w:tcPr>
          <w:p w14:paraId="0E34B99F" w14:textId="77777777" w:rsidR="00BF2551" w:rsidRPr="00123537" w:rsidRDefault="00BF2551" w:rsidP="00B467E9">
            <w:pPr>
              <w:rPr>
                <w:i/>
              </w:rPr>
            </w:pPr>
          </w:p>
        </w:tc>
        <w:tc>
          <w:tcPr>
            <w:tcW w:w="1965" w:type="dxa"/>
            <w:vAlign w:val="center"/>
          </w:tcPr>
          <w:p w14:paraId="17C1C8C1" w14:textId="77777777" w:rsidR="00BF2551" w:rsidRPr="00123537" w:rsidRDefault="00BF2551" w:rsidP="00B467E9">
            <w:pPr>
              <w:rPr>
                <w:i/>
              </w:rPr>
            </w:pPr>
          </w:p>
        </w:tc>
      </w:tr>
      <w:tr w:rsidR="00BF2551" w:rsidRPr="00123537" w14:paraId="3228DC80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175C758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114E2A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948147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4D46DA1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70668131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649FECE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6650EC1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497DAD0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7562F53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0E95884C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27772DD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2225458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0AE9120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2A65630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21870653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199A834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7AB396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5EC6BD0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094E726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6E8A2D0A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540A672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2E235A0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1D4237E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106785F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220154F0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45EEC53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74103D5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E0F4B6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1BCCFC8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2198E669" w14:textId="77777777" w:rsidTr="00B467E9">
        <w:trPr>
          <w:gridAfter w:val="1"/>
          <w:wAfter w:w="19" w:type="dxa"/>
          <w:trHeight w:val="454"/>
        </w:trPr>
        <w:tc>
          <w:tcPr>
            <w:tcW w:w="4678" w:type="dxa"/>
            <w:gridSpan w:val="3"/>
            <w:vAlign w:val="center"/>
          </w:tcPr>
          <w:p w14:paraId="28243901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0ABAF96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7BC744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965" w:type="dxa"/>
            <w:vAlign w:val="center"/>
          </w:tcPr>
          <w:p w14:paraId="189830E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390AE2A8" w14:textId="77777777" w:rsidTr="00B467E9">
        <w:trPr>
          <w:trHeight w:val="454"/>
        </w:trPr>
        <w:tc>
          <w:tcPr>
            <w:tcW w:w="963" w:type="dxa"/>
            <w:shd w:val="clear" w:color="auto" w:fill="C3B6A5"/>
            <w:vAlign w:val="center"/>
          </w:tcPr>
          <w:p w14:paraId="01CC117B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946" w:type="dxa"/>
            <w:vAlign w:val="center"/>
          </w:tcPr>
          <w:p w14:paraId="0CC74C2A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2769" w:type="dxa"/>
            <w:shd w:val="clear" w:color="auto" w:fill="BDAF9D"/>
            <w:vAlign w:val="center"/>
          </w:tcPr>
          <w:p w14:paraId="54C1AEBE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09" w:type="dxa"/>
            <w:shd w:val="clear" w:color="auto" w:fill="auto"/>
            <w:vAlign w:val="center"/>
          </w:tcPr>
          <w:p w14:paraId="2559846F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4252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3A6393" w14:textId="77777777" w:rsidR="00BF2551" w:rsidRPr="0089006C" w:rsidRDefault="00BF2551" w:rsidP="00B467E9">
            <w:pPr>
              <w:rPr>
                <w:b/>
                <w:sz w:val="16"/>
                <w:szCs w:val="16"/>
              </w:rPr>
            </w:pPr>
            <w:r w:rsidRPr="0089006C">
              <w:rPr>
                <w:b/>
                <w:sz w:val="16"/>
                <w:szCs w:val="16"/>
              </w:rPr>
              <w:t>Die Delegierten können in einem Wahlgang, aber nicht en bloc gewählt werden. Die Anzahl der Stimmen entscheidet.</w:t>
            </w:r>
          </w:p>
        </w:tc>
      </w:tr>
    </w:tbl>
    <w:p w14:paraId="71A6225E" w14:textId="77777777" w:rsidR="00BF2551" w:rsidRDefault="00BF2551" w:rsidP="00BF2551">
      <w:pPr>
        <w:rPr>
          <w:b/>
          <w:sz w:val="28"/>
          <w:szCs w:val="28"/>
        </w:rPr>
      </w:pPr>
      <w:r w:rsidRPr="00F903B4">
        <w:rPr>
          <w:b/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5574FC" wp14:editId="572245F9">
                <wp:simplePos x="0" y="0"/>
                <wp:positionH relativeFrom="column">
                  <wp:posOffset>-54610</wp:posOffset>
                </wp:positionH>
                <wp:positionV relativeFrom="paragraph">
                  <wp:posOffset>85090</wp:posOffset>
                </wp:positionV>
                <wp:extent cx="6172200" cy="1800225"/>
                <wp:effectExtent l="0" t="0" r="19050" b="28575"/>
                <wp:wrapNone/>
                <wp:docPr id="30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0" cy="1800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963C53" w14:textId="77777777" w:rsidR="00B467E9" w:rsidRDefault="00B467E9" w:rsidP="00BF255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Delegiertenschlüssel:</w:t>
                            </w:r>
                          </w:p>
                          <w:p w14:paraId="2F9528A6" w14:textId="77777777" w:rsidR="00B467E9" w:rsidRPr="002C689F" w:rsidRDefault="00B467E9" w:rsidP="00BF2551">
                            <w:pPr>
                              <w:spacing w:line="240" w:lineRule="auto"/>
                              <w:rPr>
                                <w:b/>
                              </w:rPr>
                            </w:pPr>
                            <w:r w:rsidRPr="00F903B4">
                              <w:rPr>
                                <w:rFonts w:cs="Arial"/>
                              </w:rPr>
                              <w:t xml:space="preserve">Der Delegiertenschlüssel der Landesversammlung bleibt unverändert und ergibt sich aus den von </w:t>
                            </w:r>
                            <w:r>
                              <w:rPr>
                                <w:rFonts w:cs="Arial"/>
                              </w:rPr>
                              <w:t>E</w:t>
                            </w:r>
                            <w:r w:rsidRPr="00F903B4">
                              <w:rPr>
                                <w:rFonts w:cs="Arial"/>
                              </w:rPr>
                              <w:t>uc</w:t>
                            </w:r>
                            <w:r>
                              <w:rPr>
                                <w:rFonts w:cs="Arial"/>
                              </w:rPr>
                              <w:t xml:space="preserve">h zum Stichtag (HLV) gemeldeten </w:t>
                            </w:r>
                            <w:r w:rsidRPr="00F903B4">
                              <w:rPr>
                                <w:rFonts w:cs="Arial"/>
                              </w:rPr>
                              <w:t>Mitgliedern:</w:t>
                            </w:r>
                          </w:p>
                          <w:p w14:paraId="084542BF" w14:textId="77777777" w:rsidR="00B467E9" w:rsidRPr="00F903B4" w:rsidRDefault="00B467E9" w:rsidP="00BF2551">
                            <w:pPr>
                              <w:shd w:val="clear" w:color="auto" w:fill="FFFFFF"/>
                              <w:spacing w:line="240" w:lineRule="auto"/>
                              <w:rPr>
                                <w:rFonts w:cs="Arial"/>
                              </w:rPr>
                            </w:pPr>
                            <w:r w:rsidRPr="00F903B4">
                              <w:rPr>
                                <w:rFonts w:cs="Arial"/>
                              </w:rPr>
                              <w:t xml:space="preserve">15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 xml:space="preserve">–   45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Mitglieder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1   Delegierte*r</w:t>
                            </w:r>
                          </w:p>
                          <w:p w14:paraId="641E5614" w14:textId="77777777" w:rsidR="00B467E9" w:rsidRPr="00F903B4" w:rsidRDefault="00B467E9" w:rsidP="00BF2551">
                            <w:pPr>
                              <w:shd w:val="clear" w:color="auto" w:fill="FFFFFF"/>
                              <w:spacing w:line="240" w:lineRule="auto"/>
                              <w:rPr>
                                <w:rFonts w:cs="Arial"/>
                              </w:rPr>
                            </w:pPr>
                            <w:r w:rsidRPr="00F903B4">
                              <w:rPr>
                                <w:rFonts w:cs="Arial"/>
                              </w:rPr>
                              <w:t xml:space="preserve">46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 xml:space="preserve">–   90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Mitglieder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2   Delegierte</w:t>
                            </w:r>
                          </w:p>
                          <w:p w14:paraId="7AD91C0C" w14:textId="77777777" w:rsidR="00B467E9" w:rsidRPr="00F903B4" w:rsidRDefault="00B467E9" w:rsidP="00BF2551">
                            <w:pPr>
                              <w:shd w:val="clear" w:color="auto" w:fill="FFFFFF"/>
                              <w:spacing w:line="240" w:lineRule="auto"/>
                              <w:rPr>
                                <w:rFonts w:cs="Arial"/>
                              </w:rPr>
                            </w:pPr>
                            <w:r w:rsidRPr="00F903B4">
                              <w:rPr>
                                <w:rFonts w:cs="Arial"/>
                              </w:rPr>
                              <w:t xml:space="preserve">91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 xml:space="preserve">–   135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Mitglieder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3   Delegierte</w:t>
                            </w:r>
                          </w:p>
                          <w:p w14:paraId="7615EFF1" w14:textId="77777777" w:rsidR="00B467E9" w:rsidRDefault="00B467E9" w:rsidP="00BF2551">
                            <w:pPr>
                              <w:shd w:val="clear" w:color="auto" w:fill="FFFFFF"/>
                              <w:spacing w:line="240" w:lineRule="auto"/>
                              <w:rPr>
                                <w:rFonts w:cs="Arial"/>
                              </w:rPr>
                            </w:pPr>
                            <w:r w:rsidRPr="00F903B4">
                              <w:rPr>
                                <w:rFonts w:cs="Arial"/>
                              </w:rPr>
                              <w:t xml:space="preserve">136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 xml:space="preserve">–   180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Mitglieder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4   Delegierte</w:t>
                            </w:r>
                          </w:p>
                          <w:p w14:paraId="42A2ECDB" w14:textId="77777777" w:rsidR="00B467E9" w:rsidRDefault="00B467E9" w:rsidP="00BF2551">
                            <w:pPr>
                              <w:shd w:val="clear" w:color="auto" w:fill="FFFFFF"/>
                              <w:rPr>
                                <w:rFonts w:cs="Arial"/>
                              </w:rPr>
                            </w:pPr>
                            <w:r w:rsidRPr="00F903B4">
                              <w:rPr>
                                <w:rFonts w:cs="Arial"/>
                              </w:rPr>
                              <w:t xml:space="preserve">181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 xml:space="preserve">–   225 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Mitglieder</w:t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</w:r>
                            <w:r w:rsidRPr="00F903B4">
                              <w:rPr>
                                <w:rFonts w:cs="Arial"/>
                              </w:rPr>
                              <w:tab/>
                              <w:t>5   Delegierte</w:t>
                            </w:r>
                          </w:p>
                          <w:p w14:paraId="7F657495" w14:textId="77777777" w:rsidR="00B467E9" w:rsidRDefault="00B467E9" w:rsidP="00BF2551">
                            <w:pPr>
                              <w:shd w:val="clear" w:color="auto" w:fill="FFFFFF"/>
                              <w:rPr>
                                <w:rFonts w:cs="Arial"/>
                              </w:rPr>
                            </w:pPr>
                          </w:p>
                          <w:p w14:paraId="72366EF6" w14:textId="77777777" w:rsidR="00B467E9" w:rsidRPr="00F903B4" w:rsidRDefault="00B467E9" w:rsidP="00BF2551">
                            <w:pPr>
                              <w:shd w:val="clear" w:color="auto" w:fill="FFFFFF"/>
                              <w:rPr>
                                <w:rFonts w:cs="Arial"/>
                              </w:rPr>
                            </w:pPr>
                          </w:p>
                          <w:p w14:paraId="2D4BD6DE" w14:textId="77777777" w:rsidR="00B467E9" w:rsidRDefault="00B467E9" w:rsidP="00BF2551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4.3pt;margin-top:6.7pt;width:486pt;height:14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pPwLQIAAE0EAAAOAAAAZHJzL2Uyb0RvYy54bWysVNtu2zAMfR+wfxD0vtjxkl6MOEWXLsOA&#10;7gK0+wBZkm1hsqhJSuzs60fJaZq1b8P8IJAidUgekl7djL0me+m8AlPR+SynRBoOQpm2oj8et++u&#10;KPGBGcE0GFnRg/T0Zv32zWqwpSygAy2kIwhifDnYinYh2DLLPO9kz/wMrDRobMD1LKDq2kw4NiB6&#10;r7Mizy+yAZywDrj0Hm/vJiNdJ/ymkTx8axovA9EVxdxCOl0663hm6xUrW8dsp/gxDfYPWfRMGQx6&#10;grpjgZGdU6+gesUdeGjCjEOfQdMoLlMNWM08f1HNQ8esTLUgOd6eaPL/D5Z/3X93RImKvs8vKTGs&#10;xyY9yjE0UgtSRH4G60t0e7DoGMYPMGKfU63e3gP/6YmBTcdMK2+dg6GTTGB+8/gyO3s64fgIUg9f&#10;QGAYtguQgMbG9ZE8pIMgOvbpcOoNpkI4Xl7MLwtsOCUcbfOrPC+KZYrByqfn1vnwSUJPolBRh81P&#10;8Gx/70NMh5VPLjGaB63EVmmdFNfWG+3InuGgbNN3RP/LTRsyVPR6ibFfQ8SZlSeQup04eBGoVwEH&#10;Xqu+olgEfjEMKyNtH41IcmBKTzJmrM2Rx0jdRGIY63FqWXwbOa5BHJBYB9N84z6i0IH7TcmAs11R&#10;/2vHnKREfzbYnOv5YhGXISmL5WWBiju31OcWZjhCVTRQMombkBYopm3gFpvYqETvcybHlHFmE+vH&#10;/YpLca4nr+e/wPoPAAAA//8DAFBLAwQUAAYACAAAACEA/oqZm94AAAAJAQAADwAAAGRycy9kb3du&#10;cmV2LnhtbEyPQU/DMAyF70j8h8hI3LaUMUVr13RCIHZDiILGjmlj2orGqZpsK/x6vNO42X5Pz9/L&#10;N5PrxRHH0HnScDdPQCDV3nbUaPh4f56tQIRoyJreE2r4wQCb4voqN5n1J3rDYxkbwSEUMqOhjXHI&#10;pAx1i86EuR+QWPvyozOR17GRdjQnDne9XCSJks50xB9aM+Bji/V3eXAaQp2o3euy3H1Wcou/qbVP&#10;++2L1rc308MaRMQpXsxwxmd0KJip8geyQfQaZivFTr7fL0GwnqrzUGlYpCoFWeTyf4PiDwAA//8D&#10;AFBLAQItABQABgAIAAAAIQC2gziS/gAAAOEBAAATAAAAAAAAAAAAAAAAAAAAAABbQ29udGVudF9U&#10;eXBlc10ueG1sUEsBAi0AFAAGAAgAAAAhADj9If/WAAAAlAEAAAsAAAAAAAAAAAAAAAAALwEAAF9y&#10;ZWxzLy5yZWxzUEsBAi0AFAAGAAgAAAAhAOeyk/AtAgAATQQAAA4AAAAAAAAAAAAAAAAALgIAAGRy&#10;cy9lMm9Eb2MueG1sUEsBAi0AFAAGAAgAAAAhAP6KmZveAAAACQEAAA8AAAAAAAAAAAAAAAAAhwQA&#10;AGRycy9kb3ducmV2LnhtbFBLBQYAAAAABAAEAPMAAACSBQAAAAA=&#10;" strokecolor="white [3212]">
                <v:textbox>
                  <w:txbxContent>
                    <w:p w14:paraId="45963C53" w14:textId="77777777" w:rsidR="00B467E9" w:rsidRDefault="00B467E9" w:rsidP="00BF2551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Delegiertenschlüssel:</w:t>
                      </w:r>
                    </w:p>
                    <w:p w14:paraId="2F9528A6" w14:textId="77777777" w:rsidR="00B467E9" w:rsidRPr="002C689F" w:rsidRDefault="00B467E9" w:rsidP="00BF2551">
                      <w:pPr>
                        <w:spacing w:line="240" w:lineRule="auto"/>
                        <w:rPr>
                          <w:b/>
                        </w:rPr>
                      </w:pPr>
                      <w:r w:rsidRPr="00F903B4">
                        <w:rPr>
                          <w:rFonts w:cs="Arial"/>
                        </w:rPr>
                        <w:t xml:space="preserve">Der Delegiertenschlüssel der Landesversammlung bleibt unverändert und ergibt sich aus den von </w:t>
                      </w:r>
                      <w:r>
                        <w:rPr>
                          <w:rFonts w:cs="Arial"/>
                        </w:rPr>
                        <w:t>E</w:t>
                      </w:r>
                      <w:r w:rsidRPr="00F903B4">
                        <w:rPr>
                          <w:rFonts w:cs="Arial"/>
                        </w:rPr>
                        <w:t>uc</w:t>
                      </w:r>
                      <w:r>
                        <w:rPr>
                          <w:rFonts w:cs="Arial"/>
                        </w:rPr>
                        <w:t xml:space="preserve">h zum Stichtag (HLV) gemeldeten </w:t>
                      </w:r>
                      <w:r w:rsidRPr="00F903B4">
                        <w:rPr>
                          <w:rFonts w:cs="Arial"/>
                        </w:rPr>
                        <w:t>Mitgliedern:</w:t>
                      </w:r>
                    </w:p>
                    <w:p w14:paraId="084542BF" w14:textId="77777777" w:rsidR="00B467E9" w:rsidRPr="00F903B4" w:rsidRDefault="00B467E9" w:rsidP="00BF2551">
                      <w:pPr>
                        <w:shd w:val="clear" w:color="auto" w:fill="FFFFFF"/>
                        <w:spacing w:line="240" w:lineRule="auto"/>
                        <w:rPr>
                          <w:rFonts w:cs="Arial"/>
                        </w:rPr>
                      </w:pPr>
                      <w:r w:rsidRPr="00F903B4">
                        <w:rPr>
                          <w:rFonts w:cs="Arial"/>
                        </w:rPr>
                        <w:t xml:space="preserve">15 </w:t>
                      </w:r>
                      <w:r w:rsidRPr="00F903B4">
                        <w:rPr>
                          <w:rFonts w:cs="Arial"/>
                        </w:rPr>
                        <w:tab/>
                        <w:t xml:space="preserve">–   45 </w:t>
                      </w:r>
                      <w:r w:rsidRPr="00F903B4">
                        <w:rPr>
                          <w:rFonts w:cs="Arial"/>
                        </w:rPr>
                        <w:tab/>
                        <w:t>Mitglieder</w:t>
                      </w:r>
                      <w:r w:rsidRPr="00F903B4">
                        <w:rPr>
                          <w:rFonts w:cs="Arial"/>
                        </w:rPr>
                        <w:tab/>
                      </w:r>
                      <w:r w:rsidRPr="00F903B4">
                        <w:rPr>
                          <w:rFonts w:cs="Arial"/>
                        </w:rPr>
                        <w:tab/>
                        <w:t>1   Delegierte*r</w:t>
                      </w:r>
                    </w:p>
                    <w:p w14:paraId="641E5614" w14:textId="77777777" w:rsidR="00B467E9" w:rsidRPr="00F903B4" w:rsidRDefault="00B467E9" w:rsidP="00BF2551">
                      <w:pPr>
                        <w:shd w:val="clear" w:color="auto" w:fill="FFFFFF"/>
                        <w:spacing w:line="240" w:lineRule="auto"/>
                        <w:rPr>
                          <w:rFonts w:cs="Arial"/>
                        </w:rPr>
                      </w:pPr>
                      <w:r w:rsidRPr="00F903B4">
                        <w:rPr>
                          <w:rFonts w:cs="Arial"/>
                        </w:rPr>
                        <w:t xml:space="preserve">46 </w:t>
                      </w:r>
                      <w:r w:rsidRPr="00F903B4">
                        <w:rPr>
                          <w:rFonts w:cs="Arial"/>
                        </w:rPr>
                        <w:tab/>
                        <w:t xml:space="preserve">–   90 </w:t>
                      </w:r>
                      <w:r w:rsidRPr="00F903B4">
                        <w:rPr>
                          <w:rFonts w:cs="Arial"/>
                        </w:rPr>
                        <w:tab/>
                        <w:t>Mitglieder</w:t>
                      </w:r>
                      <w:r w:rsidRPr="00F903B4">
                        <w:rPr>
                          <w:rFonts w:cs="Arial"/>
                        </w:rPr>
                        <w:tab/>
                      </w:r>
                      <w:r w:rsidRPr="00F903B4">
                        <w:rPr>
                          <w:rFonts w:cs="Arial"/>
                        </w:rPr>
                        <w:tab/>
                        <w:t>2   Delegierte</w:t>
                      </w:r>
                    </w:p>
                    <w:p w14:paraId="7AD91C0C" w14:textId="77777777" w:rsidR="00B467E9" w:rsidRPr="00F903B4" w:rsidRDefault="00B467E9" w:rsidP="00BF2551">
                      <w:pPr>
                        <w:shd w:val="clear" w:color="auto" w:fill="FFFFFF"/>
                        <w:spacing w:line="240" w:lineRule="auto"/>
                        <w:rPr>
                          <w:rFonts w:cs="Arial"/>
                        </w:rPr>
                      </w:pPr>
                      <w:r w:rsidRPr="00F903B4">
                        <w:rPr>
                          <w:rFonts w:cs="Arial"/>
                        </w:rPr>
                        <w:t xml:space="preserve">91 </w:t>
                      </w:r>
                      <w:r w:rsidRPr="00F903B4">
                        <w:rPr>
                          <w:rFonts w:cs="Arial"/>
                        </w:rPr>
                        <w:tab/>
                        <w:t xml:space="preserve">–   135 </w:t>
                      </w:r>
                      <w:r w:rsidRPr="00F903B4">
                        <w:rPr>
                          <w:rFonts w:cs="Arial"/>
                        </w:rPr>
                        <w:tab/>
                        <w:t>Mitglieder</w:t>
                      </w:r>
                      <w:r w:rsidRPr="00F903B4">
                        <w:rPr>
                          <w:rFonts w:cs="Arial"/>
                        </w:rPr>
                        <w:tab/>
                      </w:r>
                      <w:r w:rsidRPr="00F903B4">
                        <w:rPr>
                          <w:rFonts w:cs="Arial"/>
                        </w:rPr>
                        <w:tab/>
                        <w:t>3   Delegierte</w:t>
                      </w:r>
                    </w:p>
                    <w:p w14:paraId="7615EFF1" w14:textId="77777777" w:rsidR="00B467E9" w:rsidRDefault="00B467E9" w:rsidP="00BF2551">
                      <w:pPr>
                        <w:shd w:val="clear" w:color="auto" w:fill="FFFFFF"/>
                        <w:spacing w:line="240" w:lineRule="auto"/>
                        <w:rPr>
                          <w:rFonts w:cs="Arial"/>
                        </w:rPr>
                      </w:pPr>
                      <w:r w:rsidRPr="00F903B4">
                        <w:rPr>
                          <w:rFonts w:cs="Arial"/>
                        </w:rPr>
                        <w:t xml:space="preserve">136 </w:t>
                      </w:r>
                      <w:r w:rsidRPr="00F903B4">
                        <w:rPr>
                          <w:rFonts w:cs="Arial"/>
                        </w:rPr>
                        <w:tab/>
                        <w:t xml:space="preserve">–   180 </w:t>
                      </w:r>
                      <w:r w:rsidRPr="00F903B4">
                        <w:rPr>
                          <w:rFonts w:cs="Arial"/>
                        </w:rPr>
                        <w:tab/>
                        <w:t>Mitglieder</w:t>
                      </w:r>
                      <w:r w:rsidRPr="00F903B4">
                        <w:rPr>
                          <w:rFonts w:cs="Arial"/>
                        </w:rPr>
                        <w:tab/>
                      </w:r>
                      <w:r w:rsidRPr="00F903B4">
                        <w:rPr>
                          <w:rFonts w:cs="Arial"/>
                        </w:rPr>
                        <w:tab/>
                        <w:t>4   Delegierte</w:t>
                      </w:r>
                    </w:p>
                    <w:p w14:paraId="42A2ECDB" w14:textId="77777777" w:rsidR="00B467E9" w:rsidRDefault="00B467E9" w:rsidP="00BF2551">
                      <w:pPr>
                        <w:shd w:val="clear" w:color="auto" w:fill="FFFFFF"/>
                        <w:rPr>
                          <w:rFonts w:cs="Arial"/>
                        </w:rPr>
                      </w:pPr>
                      <w:r w:rsidRPr="00F903B4">
                        <w:rPr>
                          <w:rFonts w:cs="Arial"/>
                        </w:rPr>
                        <w:t xml:space="preserve">181 </w:t>
                      </w:r>
                      <w:r w:rsidRPr="00F903B4">
                        <w:rPr>
                          <w:rFonts w:cs="Arial"/>
                        </w:rPr>
                        <w:tab/>
                        <w:t xml:space="preserve">–   225 </w:t>
                      </w:r>
                      <w:r w:rsidRPr="00F903B4">
                        <w:rPr>
                          <w:rFonts w:cs="Arial"/>
                        </w:rPr>
                        <w:tab/>
                        <w:t>Mitglieder</w:t>
                      </w:r>
                      <w:r w:rsidRPr="00F903B4">
                        <w:rPr>
                          <w:rFonts w:cs="Arial"/>
                        </w:rPr>
                        <w:tab/>
                      </w:r>
                      <w:r w:rsidRPr="00F903B4">
                        <w:rPr>
                          <w:rFonts w:cs="Arial"/>
                        </w:rPr>
                        <w:tab/>
                        <w:t>5   Delegierte</w:t>
                      </w:r>
                    </w:p>
                    <w:p w14:paraId="7F657495" w14:textId="77777777" w:rsidR="00B467E9" w:rsidRDefault="00B467E9" w:rsidP="00BF2551">
                      <w:pPr>
                        <w:shd w:val="clear" w:color="auto" w:fill="FFFFFF"/>
                        <w:rPr>
                          <w:rFonts w:cs="Arial"/>
                        </w:rPr>
                      </w:pPr>
                    </w:p>
                    <w:p w14:paraId="72366EF6" w14:textId="77777777" w:rsidR="00B467E9" w:rsidRPr="00F903B4" w:rsidRDefault="00B467E9" w:rsidP="00BF2551">
                      <w:pPr>
                        <w:shd w:val="clear" w:color="auto" w:fill="FFFFFF"/>
                        <w:rPr>
                          <w:rFonts w:cs="Arial"/>
                        </w:rPr>
                      </w:pPr>
                    </w:p>
                    <w:p w14:paraId="2D4BD6DE" w14:textId="77777777" w:rsidR="00B467E9" w:rsidRDefault="00B467E9" w:rsidP="00BF2551"/>
                  </w:txbxContent>
                </v:textbox>
              </v:shape>
            </w:pict>
          </mc:Fallback>
        </mc:AlternateContent>
      </w:r>
    </w:p>
    <w:p w14:paraId="0D815A1A" w14:textId="77777777" w:rsidR="00BF2551" w:rsidRDefault="00BF2551" w:rsidP="00BF2551">
      <w:pPr>
        <w:rPr>
          <w:b/>
          <w:sz w:val="28"/>
          <w:szCs w:val="28"/>
        </w:rPr>
      </w:pPr>
    </w:p>
    <w:p w14:paraId="328C7BDF" w14:textId="77777777" w:rsidR="00105F22" w:rsidRDefault="00105F22" w:rsidP="00BF2551">
      <w:pPr>
        <w:rPr>
          <w:b/>
          <w:sz w:val="28"/>
          <w:szCs w:val="28"/>
        </w:rPr>
      </w:pPr>
    </w:p>
    <w:p w14:paraId="366A44ED" w14:textId="77777777" w:rsidR="00BF2551" w:rsidRPr="00C32927" w:rsidRDefault="00BF2551" w:rsidP="00BF2551">
      <w:pPr>
        <w:rPr>
          <w:rFonts w:ascii="Immenhausen" w:hAnsi="Immenhausen"/>
          <w:b/>
          <w:sz w:val="28"/>
          <w:szCs w:val="28"/>
        </w:rPr>
      </w:pPr>
      <w:r>
        <w:rPr>
          <w:rFonts w:ascii="Immenhausen" w:hAnsi="Immenhausen"/>
          <w:b/>
          <w:sz w:val="28"/>
          <w:szCs w:val="28"/>
        </w:rPr>
        <w:lastRenderedPageBreak/>
        <w:t>Wahl der Kassenprüfer</w:t>
      </w:r>
    </w:p>
    <w:p w14:paraId="25E31BC1" w14:textId="77777777" w:rsidR="00BF2551" w:rsidRDefault="00BF2551" w:rsidP="00BF2551">
      <w:pPr>
        <w:rPr>
          <w:sz w:val="24"/>
          <w:szCs w:val="24"/>
        </w:rPr>
      </w:pPr>
      <w:r w:rsidRPr="00C32927">
        <w:rPr>
          <w:sz w:val="24"/>
          <w:szCs w:val="24"/>
        </w:rPr>
        <w:t>Nur ausfüllen, wenn Kassenprüfer neu ge</w:t>
      </w:r>
      <w:r>
        <w:rPr>
          <w:sz w:val="24"/>
          <w:szCs w:val="24"/>
        </w:rPr>
        <w:t>wählt werden (Amtszeit 2 Jahre)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2410"/>
        <w:gridCol w:w="1843"/>
        <w:gridCol w:w="709"/>
        <w:gridCol w:w="1984"/>
        <w:gridCol w:w="2693"/>
      </w:tblGrid>
      <w:tr w:rsidR="00BF2551" w:rsidRPr="00123537" w14:paraId="6AE11CEA" w14:textId="77777777" w:rsidTr="00B467E9">
        <w:trPr>
          <w:trHeight w:val="454"/>
        </w:trPr>
        <w:tc>
          <w:tcPr>
            <w:tcW w:w="2410" w:type="dxa"/>
            <w:shd w:val="clear" w:color="auto" w:fill="C3B6A5"/>
            <w:vAlign w:val="center"/>
          </w:tcPr>
          <w:p w14:paraId="14AC84EC" w14:textId="77777777" w:rsidR="00BF2551" w:rsidRPr="00C32927" w:rsidRDefault="00BF2551" w:rsidP="00B467E9">
            <w:pPr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Amtsperiode vom</w:t>
            </w:r>
          </w:p>
        </w:tc>
        <w:tc>
          <w:tcPr>
            <w:tcW w:w="1843" w:type="dxa"/>
            <w:vAlign w:val="center"/>
          </w:tcPr>
          <w:p w14:paraId="397401F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shd w:val="clear" w:color="auto" w:fill="C3B6A5"/>
            <w:vAlign w:val="center"/>
          </w:tcPr>
          <w:p w14:paraId="327D1FDA" w14:textId="77777777" w:rsidR="00BF2551" w:rsidRPr="00C32927" w:rsidRDefault="00BF2551" w:rsidP="00B467E9">
            <w:pPr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bis</w:t>
            </w:r>
          </w:p>
        </w:tc>
        <w:tc>
          <w:tcPr>
            <w:tcW w:w="1984" w:type="dxa"/>
            <w:vAlign w:val="center"/>
          </w:tcPr>
          <w:p w14:paraId="053BB8F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shd w:val="clear" w:color="auto" w:fill="C3B6A5"/>
            <w:vAlign w:val="center"/>
          </w:tcPr>
          <w:p w14:paraId="5F340CEF" w14:textId="77777777" w:rsidR="00BF2551" w:rsidRPr="00C32927" w:rsidRDefault="00BF2551" w:rsidP="00B467E9">
            <w:pPr>
              <w:rPr>
                <w:sz w:val="24"/>
                <w:szCs w:val="24"/>
              </w:rPr>
            </w:pPr>
            <w:r w:rsidRPr="00C32927">
              <w:rPr>
                <w:sz w:val="24"/>
                <w:szCs w:val="24"/>
              </w:rPr>
              <w:t>(lt. Satzung 2 Jahre)</w:t>
            </w:r>
          </w:p>
        </w:tc>
      </w:tr>
    </w:tbl>
    <w:p w14:paraId="591F3305" w14:textId="77777777" w:rsidR="00BF2551" w:rsidRPr="00C32927" w:rsidRDefault="00BF2551" w:rsidP="00BF2551">
      <w:pPr>
        <w:ind w:left="284" w:hanging="284"/>
        <w:rPr>
          <w:sz w:val="16"/>
          <w:szCs w:val="16"/>
        </w:rPr>
      </w:pPr>
    </w:p>
    <w:p w14:paraId="1CF523F4" w14:textId="77777777" w:rsidR="00BF2551" w:rsidRPr="00123537" w:rsidRDefault="00BF2551" w:rsidP="00BF2551">
      <w:pPr>
        <w:ind w:left="284" w:hanging="284"/>
        <w:rPr>
          <w:sz w:val="24"/>
          <w:szCs w:val="24"/>
        </w:rPr>
      </w:pPr>
      <w:r w:rsidRPr="00123537">
        <w:rPr>
          <w:sz w:val="24"/>
          <w:szCs w:val="24"/>
        </w:rPr>
        <w:sym w:font="Wingdings" w:char="F071"/>
      </w:r>
      <w:r w:rsidRPr="00123537">
        <w:rPr>
          <w:sz w:val="24"/>
          <w:szCs w:val="24"/>
        </w:rPr>
        <w:t xml:space="preserve"> Die Abstimmung findet en bloc statt (alle vorgeschlagenen Kandidaten werden gemeinsam gewählt), die Ergebnisse (Ja/Nein/Enthaltung) sind in der ersten </w:t>
      </w:r>
      <w:r>
        <w:rPr>
          <w:sz w:val="24"/>
          <w:szCs w:val="24"/>
        </w:rPr>
        <w:t>Zeile vermerkt (ggf. ankreuzen)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999"/>
        <w:gridCol w:w="981"/>
        <w:gridCol w:w="1150"/>
        <w:gridCol w:w="1119"/>
        <w:gridCol w:w="1154"/>
        <w:gridCol w:w="173"/>
        <w:gridCol w:w="600"/>
        <w:gridCol w:w="369"/>
        <w:gridCol w:w="72"/>
        <w:gridCol w:w="1362"/>
        <w:gridCol w:w="934"/>
        <w:gridCol w:w="726"/>
      </w:tblGrid>
      <w:tr w:rsidR="00BF2551" w:rsidRPr="00123537" w14:paraId="313C9417" w14:textId="77777777" w:rsidTr="00B467E9">
        <w:trPr>
          <w:trHeight w:val="454"/>
        </w:trPr>
        <w:tc>
          <w:tcPr>
            <w:tcW w:w="5376" w:type="dxa"/>
            <w:gridSpan w:val="6"/>
            <w:shd w:val="clear" w:color="auto" w:fill="C3B6A5"/>
            <w:vAlign w:val="center"/>
          </w:tcPr>
          <w:p w14:paraId="03711904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Die Versammlung einigt sich auf die Wahl von</w:t>
            </w:r>
          </w:p>
        </w:tc>
        <w:tc>
          <w:tcPr>
            <w:tcW w:w="1003" w:type="dxa"/>
            <w:gridSpan w:val="3"/>
            <w:shd w:val="clear" w:color="auto" w:fill="FFFFFF" w:themeFill="background1"/>
            <w:vAlign w:val="center"/>
          </w:tcPr>
          <w:p w14:paraId="24D96BF9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2913" w:type="dxa"/>
            <w:gridSpan w:val="3"/>
            <w:shd w:val="clear" w:color="auto" w:fill="C3B6A5"/>
            <w:vAlign w:val="center"/>
          </w:tcPr>
          <w:p w14:paraId="440FE7CE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Kassenprüfern</w:t>
            </w:r>
            <w:r w:rsidRPr="00123537">
              <w:rPr>
                <w:sz w:val="24"/>
                <w:szCs w:val="24"/>
              </w:rPr>
              <w:t xml:space="preserve"> (mind. 2)</w:t>
            </w:r>
          </w:p>
        </w:tc>
      </w:tr>
      <w:tr w:rsidR="00BF2551" w:rsidRPr="00123537" w14:paraId="5A246D0E" w14:textId="77777777" w:rsidTr="00B467E9">
        <w:trPr>
          <w:trHeight w:val="454"/>
        </w:trPr>
        <w:tc>
          <w:tcPr>
            <w:tcW w:w="6310" w:type="dxa"/>
            <w:gridSpan w:val="8"/>
            <w:shd w:val="clear" w:color="auto" w:fill="C3B6A5"/>
            <w:vAlign w:val="center"/>
          </w:tcPr>
          <w:p w14:paraId="7C0A106A" w14:textId="77777777" w:rsidR="00BF2551" w:rsidRPr="00123537" w:rsidRDefault="00BF2551" w:rsidP="00B467E9">
            <w:pPr>
              <w:rPr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Kandidat</w:t>
            </w:r>
            <w:r>
              <w:rPr>
                <w:b/>
                <w:sz w:val="24"/>
                <w:szCs w:val="24"/>
              </w:rPr>
              <w:t>*in</w:t>
            </w:r>
            <w:r w:rsidRPr="00123537">
              <w:rPr>
                <w:sz w:val="24"/>
                <w:szCs w:val="24"/>
              </w:rPr>
              <w:t xml:space="preserve"> </w:t>
            </w:r>
            <w:r w:rsidRPr="00123537">
              <w:t xml:space="preserve">(Vorname, Nachname, ggf. </w:t>
            </w:r>
            <w:proofErr w:type="spellStart"/>
            <w:r w:rsidRPr="00123537">
              <w:t>Pfadiname</w:t>
            </w:r>
            <w:proofErr w:type="spellEnd"/>
            <w:r w:rsidRPr="00123537">
              <w:t>)</w:t>
            </w:r>
          </w:p>
        </w:tc>
        <w:tc>
          <w:tcPr>
            <w:tcW w:w="1382" w:type="dxa"/>
            <w:gridSpan w:val="2"/>
            <w:shd w:val="clear" w:color="auto" w:fill="C3B6A5"/>
            <w:vAlign w:val="center"/>
          </w:tcPr>
          <w:p w14:paraId="2924BF73" w14:textId="77777777" w:rsidR="00BF2551" w:rsidRPr="00C32927" w:rsidRDefault="00BF2551" w:rsidP="00B467E9">
            <w:pPr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Ja</w:t>
            </w:r>
          </w:p>
        </w:tc>
        <w:tc>
          <w:tcPr>
            <w:tcW w:w="1600" w:type="dxa"/>
            <w:gridSpan w:val="2"/>
            <w:shd w:val="clear" w:color="auto" w:fill="C3B6A5"/>
            <w:vAlign w:val="center"/>
          </w:tcPr>
          <w:p w14:paraId="01D16BE2" w14:textId="77777777" w:rsidR="00BF2551" w:rsidRPr="00C32927" w:rsidRDefault="00BF2551" w:rsidP="00B467E9">
            <w:pPr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Nein</w:t>
            </w:r>
          </w:p>
        </w:tc>
      </w:tr>
      <w:tr w:rsidR="00BF2551" w:rsidRPr="00123537" w14:paraId="24C9359E" w14:textId="77777777" w:rsidTr="00B467E9">
        <w:trPr>
          <w:trHeight w:val="454"/>
        </w:trPr>
        <w:tc>
          <w:tcPr>
            <w:tcW w:w="6310" w:type="dxa"/>
            <w:gridSpan w:val="8"/>
            <w:vAlign w:val="center"/>
          </w:tcPr>
          <w:p w14:paraId="4278958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270CDB3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  <w:vAlign w:val="center"/>
          </w:tcPr>
          <w:p w14:paraId="3342CD42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0E3AB06D" w14:textId="77777777" w:rsidTr="00B467E9">
        <w:trPr>
          <w:trHeight w:val="454"/>
        </w:trPr>
        <w:tc>
          <w:tcPr>
            <w:tcW w:w="6310" w:type="dxa"/>
            <w:gridSpan w:val="8"/>
            <w:vAlign w:val="center"/>
          </w:tcPr>
          <w:p w14:paraId="561AC3A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5BD145B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gridSpan w:val="2"/>
            <w:vMerge w:val="restart"/>
            <w:shd w:val="clear" w:color="auto" w:fill="FFFFFF" w:themeFill="background1"/>
          </w:tcPr>
          <w:p w14:paraId="066C9271" w14:textId="77777777" w:rsidR="00BF2551" w:rsidRPr="00123537" w:rsidRDefault="00BF2551" w:rsidP="00B467E9">
            <w:pPr>
              <w:rPr>
                <w:i/>
              </w:rPr>
            </w:pPr>
            <w:r w:rsidRPr="00123537">
              <w:rPr>
                <w:i/>
              </w:rPr>
              <w:t>(Nein-Stimmen gibt es nur, wenn nur ein Kandidat zur Wahl steht)</w:t>
            </w:r>
          </w:p>
        </w:tc>
      </w:tr>
      <w:tr w:rsidR="00BF2551" w:rsidRPr="00123537" w14:paraId="2EB418F9" w14:textId="77777777" w:rsidTr="00B467E9">
        <w:trPr>
          <w:trHeight w:val="454"/>
        </w:trPr>
        <w:tc>
          <w:tcPr>
            <w:tcW w:w="6310" w:type="dxa"/>
            <w:gridSpan w:val="8"/>
            <w:vAlign w:val="center"/>
          </w:tcPr>
          <w:p w14:paraId="7C8F01FD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154C3030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gridSpan w:val="2"/>
            <w:vMerge/>
            <w:shd w:val="clear" w:color="auto" w:fill="FFFFFF" w:themeFill="background1"/>
            <w:vAlign w:val="center"/>
          </w:tcPr>
          <w:p w14:paraId="26E15CD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71B71DCB" w14:textId="77777777" w:rsidTr="00B467E9">
        <w:trPr>
          <w:trHeight w:val="454"/>
        </w:trPr>
        <w:tc>
          <w:tcPr>
            <w:tcW w:w="6310" w:type="dxa"/>
            <w:gridSpan w:val="8"/>
            <w:vAlign w:val="center"/>
          </w:tcPr>
          <w:p w14:paraId="4E2ED303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7561E9A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gridSpan w:val="2"/>
            <w:vMerge/>
            <w:shd w:val="clear" w:color="auto" w:fill="FFFFFF" w:themeFill="background1"/>
            <w:vAlign w:val="center"/>
          </w:tcPr>
          <w:p w14:paraId="484DF4DA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43C13CB2" w14:textId="77777777" w:rsidTr="00B467E9">
        <w:trPr>
          <w:trHeight w:val="454"/>
        </w:trPr>
        <w:tc>
          <w:tcPr>
            <w:tcW w:w="6310" w:type="dxa"/>
            <w:gridSpan w:val="8"/>
            <w:vAlign w:val="center"/>
          </w:tcPr>
          <w:p w14:paraId="18FEE35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382" w:type="dxa"/>
            <w:gridSpan w:val="2"/>
            <w:vAlign w:val="center"/>
          </w:tcPr>
          <w:p w14:paraId="05645E58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1600" w:type="dxa"/>
            <w:gridSpan w:val="2"/>
            <w:vMerge/>
            <w:tcBorders>
              <w:bottom w:val="nil"/>
            </w:tcBorders>
            <w:shd w:val="clear" w:color="auto" w:fill="FFFFFF" w:themeFill="background1"/>
            <w:vAlign w:val="center"/>
          </w:tcPr>
          <w:p w14:paraId="7684125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14:paraId="0113E909" w14:textId="77777777" w:rsidTr="00B467E9">
        <w:trPr>
          <w:trHeight w:val="454"/>
        </w:trPr>
        <w:tc>
          <w:tcPr>
            <w:tcW w:w="963" w:type="dxa"/>
            <w:shd w:val="clear" w:color="auto" w:fill="C3B6A5"/>
            <w:vAlign w:val="center"/>
          </w:tcPr>
          <w:p w14:paraId="67425A72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Ja:</w:t>
            </w:r>
          </w:p>
        </w:tc>
        <w:tc>
          <w:tcPr>
            <w:tcW w:w="946" w:type="dxa"/>
            <w:vAlign w:val="center"/>
          </w:tcPr>
          <w:p w14:paraId="7794A2D3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09" w:type="dxa"/>
            <w:shd w:val="clear" w:color="auto" w:fill="C3B6A5"/>
            <w:vAlign w:val="center"/>
          </w:tcPr>
          <w:p w14:paraId="1C376992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r w:rsidRPr="00C71F88">
              <w:rPr>
                <w:b/>
                <w:sz w:val="24"/>
                <w:szCs w:val="24"/>
              </w:rPr>
              <w:t>Nein:</w:t>
            </w:r>
          </w:p>
        </w:tc>
        <w:tc>
          <w:tcPr>
            <w:tcW w:w="1079" w:type="dxa"/>
            <w:vAlign w:val="center"/>
          </w:tcPr>
          <w:p w14:paraId="14D9D5B1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</w:p>
        </w:tc>
        <w:tc>
          <w:tcPr>
            <w:tcW w:w="1112" w:type="dxa"/>
            <w:shd w:val="clear" w:color="auto" w:fill="C3B6A5"/>
            <w:vAlign w:val="center"/>
          </w:tcPr>
          <w:p w14:paraId="03E79E01" w14:textId="77777777" w:rsidR="00BF2551" w:rsidRPr="00C71F88" w:rsidRDefault="00BF2551" w:rsidP="00B467E9">
            <w:pPr>
              <w:rPr>
                <w:b/>
                <w:sz w:val="24"/>
                <w:szCs w:val="24"/>
              </w:rPr>
            </w:pPr>
            <w:proofErr w:type="spellStart"/>
            <w:r w:rsidRPr="00C71F88">
              <w:rPr>
                <w:b/>
                <w:sz w:val="24"/>
                <w:szCs w:val="24"/>
              </w:rPr>
              <w:t>Enth</w:t>
            </w:r>
            <w:proofErr w:type="spellEnd"/>
            <w:r w:rsidRPr="00C71F88">
              <w:rPr>
                <w:b/>
                <w:sz w:val="24"/>
                <w:szCs w:val="24"/>
              </w:rPr>
              <w:t>.:</w:t>
            </w:r>
          </w:p>
        </w:tc>
        <w:tc>
          <w:tcPr>
            <w:tcW w:w="745" w:type="dxa"/>
            <w:gridSpan w:val="2"/>
            <w:tcBorders>
              <w:bottom w:val="single" w:sz="4" w:space="0" w:color="auto"/>
            </w:tcBorders>
            <w:vAlign w:val="center"/>
          </w:tcPr>
          <w:p w14:paraId="67A5306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2638" w:type="dxa"/>
            <w:gridSpan w:val="4"/>
            <w:tcBorders>
              <w:bottom w:val="single" w:sz="4" w:space="0" w:color="auto"/>
            </w:tcBorders>
            <w:shd w:val="clear" w:color="auto" w:fill="C3B6A5"/>
            <w:vAlign w:val="center"/>
          </w:tcPr>
          <w:p w14:paraId="473EC76B" w14:textId="77777777" w:rsidR="00BF2551" w:rsidRPr="00123537" w:rsidRDefault="00BF2551" w:rsidP="00B467E9">
            <w:pPr>
              <w:rPr>
                <w:sz w:val="16"/>
                <w:szCs w:val="16"/>
              </w:rPr>
            </w:pPr>
            <w:r w:rsidRPr="00123537">
              <w:rPr>
                <w:sz w:val="16"/>
                <w:szCs w:val="16"/>
              </w:rPr>
              <w:t>Anwesende (falls abweichend von erster Seite)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vAlign w:val="center"/>
          </w:tcPr>
          <w:p w14:paraId="4E753235" w14:textId="77777777" w:rsidR="00BF2551" w:rsidRDefault="00BF2551" w:rsidP="00B467E9">
            <w:pPr>
              <w:rPr>
                <w:sz w:val="24"/>
                <w:szCs w:val="24"/>
              </w:rPr>
            </w:pPr>
          </w:p>
        </w:tc>
      </w:tr>
    </w:tbl>
    <w:p w14:paraId="73DFA036" w14:textId="77777777" w:rsidR="00BF2551" w:rsidRPr="00123537" w:rsidRDefault="00BF2551" w:rsidP="00BF2551">
      <w:pPr>
        <w:rPr>
          <w:b/>
          <w:sz w:val="24"/>
          <w:szCs w:val="24"/>
        </w:rPr>
      </w:pP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2143"/>
        <w:gridCol w:w="4322"/>
        <w:gridCol w:w="446"/>
        <w:gridCol w:w="2728"/>
      </w:tblGrid>
      <w:tr w:rsidR="00BF2551" w:rsidRPr="00123537" w14:paraId="488DF6E1" w14:textId="77777777" w:rsidTr="00B467E9">
        <w:trPr>
          <w:trHeight w:val="383"/>
        </w:trPr>
        <w:tc>
          <w:tcPr>
            <w:tcW w:w="2066" w:type="dxa"/>
            <w:vMerge w:val="restart"/>
            <w:shd w:val="clear" w:color="auto" w:fill="C3B6A5"/>
            <w:vAlign w:val="center"/>
          </w:tcPr>
          <w:p w14:paraId="65121C52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 xml:space="preserve">Gewählt </w:t>
            </w:r>
          </w:p>
          <w:p w14:paraId="02D55FF7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wurden:</w:t>
            </w:r>
          </w:p>
        </w:tc>
        <w:tc>
          <w:tcPr>
            <w:tcW w:w="4166" w:type="dxa"/>
            <w:shd w:val="clear" w:color="auto" w:fill="FFFFFF" w:themeFill="background1"/>
            <w:vAlign w:val="center"/>
          </w:tcPr>
          <w:p w14:paraId="4ECF48F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  <w:tc>
          <w:tcPr>
            <w:tcW w:w="430" w:type="dxa"/>
            <w:vMerge w:val="restart"/>
            <w:shd w:val="clear" w:color="auto" w:fill="FFFFFF" w:themeFill="background1"/>
            <w:vAlign w:val="center"/>
          </w:tcPr>
          <w:p w14:paraId="012F1B74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2630" w:type="dxa"/>
            <w:vMerge w:val="restart"/>
            <w:shd w:val="clear" w:color="auto" w:fill="C3B6A5"/>
            <w:vAlign w:val="center"/>
          </w:tcPr>
          <w:p w14:paraId="073CF4F4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Wahl angenommen</w:t>
            </w:r>
          </w:p>
        </w:tc>
      </w:tr>
      <w:tr w:rsidR="00BF2551" w:rsidRPr="00123537" w14:paraId="135EA898" w14:textId="77777777" w:rsidTr="00B467E9">
        <w:trPr>
          <w:trHeight w:val="382"/>
        </w:trPr>
        <w:tc>
          <w:tcPr>
            <w:tcW w:w="2066" w:type="dxa"/>
            <w:vMerge/>
            <w:shd w:val="clear" w:color="auto" w:fill="C3B6A5"/>
            <w:vAlign w:val="center"/>
          </w:tcPr>
          <w:p w14:paraId="0944EA99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</w:p>
        </w:tc>
        <w:tc>
          <w:tcPr>
            <w:tcW w:w="4166" w:type="dxa"/>
            <w:shd w:val="clear" w:color="auto" w:fill="FFFFFF" w:themeFill="background1"/>
            <w:vAlign w:val="center"/>
          </w:tcPr>
          <w:p w14:paraId="33E8AB13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430" w:type="dxa"/>
            <w:vMerge/>
            <w:shd w:val="clear" w:color="auto" w:fill="FFFFFF" w:themeFill="background1"/>
            <w:vAlign w:val="center"/>
          </w:tcPr>
          <w:p w14:paraId="7FF7DA48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2630" w:type="dxa"/>
            <w:vMerge/>
            <w:shd w:val="clear" w:color="auto" w:fill="C3B6A5"/>
            <w:vAlign w:val="center"/>
          </w:tcPr>
          <w:p w14:paraId="627DE8F3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</w:p>
        </w:tc>
      </w:tr>
    </w:tbl>
    <w:p w14:paraId="31767B6D" w14:textId="77777777" w:rsidR="00BF2551" w:rsidRDefault="00BF2551" w:rsidP="00BF2551"/>
    <w:p w14:paraId="57CDD905" w14:textId="77777777" w:rsidR="000700A8" w:rsidRDefault="000700A8" w:rsidP="00BF2551"/>
    <w:p w14:paraId="0F0B7973" w14:textId="77777777" w:rsidR="000700A8" w:rsidRDefault="000700A8" w:rsidP="00BF2551"/>
    <w:p w14:paraId="463EE215" w14:textId="77777777" w:rsidR="000700A8" w:rsidRDefault="000700A8" w:rsidP="00BF2551"/>
    <w:p w14:paraId="75740708" w14:textId="77777777" w:rsidR="000700A8" w:rsidRDefault="000700A8" w:rsidP="00BF2551"/>
    <w:p w14:paraId="7F3EC214" w14:textId="77777777" w:rsidR="000700A8" w:rsidRDefault="000700A8" w:rsidP="00BF2551"/>
    <w:p w14:paraId="25A862FE" w14:textId="77777777" w:rsidR="000700A8" w:rsidRDefault="000700A8" w:rsidP="00BF2551"/>
    <w:p w14:paraId="47EA6923" w14:textId="77777777" w:rsidR="000700A8" w:rsidRDefault="000700A8" w:rsidP="00BF2551"/>
    <w:p w14:paraId="06D04CC5" w14:textId="77777777" w:rsidR="000700A8" w:rsidRDefault="000700A8" w:rsidP="00BF2551"/>
    <w:p w14:paraId="001DC802" w14:textId="77777777" w:rsidR="000700A8" w:rsidRDefault="000700A8" w:rsidP="00BF2551"/>
    <w:p w14:paraId="2969E4E2" w14:textId="77777777" w:rsidR="00BF2551" w:rsidRPr="00C32927" w:rsidRDefault="00BF2551" w:rsidP="00BF2551">
      <w:pPr>
        <w:rPr>
          <w:rFonts w:ascii="Immenhausen" w:hAnsi="Immenhausen"/>
          <w:b/>
          <w:sz w:val="28"/>
          <w:szCs w:val="28"/>
        </w:rPr>
      </w:pPr>
      <w:r w:rsidRPr="006403ED">
        <w:rPr>
          <w:rFonts w:ascii="Immenhausen" w:hAnsi="Immenhausen"/>
          <w:b/>
          <w:sz w:val="28"/>
          <w:szCs w:val="28"/>
        </w:rPr>
        <w:lastRenderedPageBreak/>
        <w:t>Wei</w:t>
      </w:r>
      <w:r>
        <w:rPr>
          <w:rFonts w:ascii="Immenhausen" w:hAnsi="Immenhausen"/>
          <w:b/>
          <w:sz w:val="28"/>
          <w:szCs w:val="28"/>
        </w:rPr>
        <w:t>tere Beschlüsse und Anmerkungen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567"/>
        <w:gridCol w:w="9072"/>
      </w:tblGrid>
      <w:tr w:rsidR="00BF2551" w:rsidRPr="00123537" w14:paraId="4A8813FB" w14:textId="77777777" w:rsidTr="00B467E9">
        <w:trPr>
          <w:trHeight w:val="454"/>
        </w:trPr>
        <w:tc>
          <w:tcPr>
            <w:tcW w:w="9639" w:type="dxa"/>
            <w:gridSpan w:val="2"/>
            <w:vAlign w:val="center"/>
          </w:tcPr>
          <w:p w14:paraId="5E7E753C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34647569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0CF9053B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484A51DE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66339CA5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  <w:p w14:paraId="650D4E7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24F3BD4E" w14:textId="77777777" w:rsidTr="00B467E9">
        <w:trPr>
          <w:trHeight w:val="454"/>
        </w:trPr>
        <w:tc>
          <w:tcPr>
            <w:tcW w:w="567" w:type="dxa"/>
            <w:shd w:val="clear" w:color="auto" w:fill="FFFFFF" w:themeFill="background1"/>
            <w:vAlign w:val="center"/>
          </w:tcPr>
          <w:p w14:paraId="61735B79" w14:textId="77777777" w:rsidR="00BF2551" w:rsidRPr="00123537" w:rsidRDefault="00BF2551" w:rsidP="00B467E9">
            <w:pPr>
              <w:ind w:left="284" w:hanging="284"/>
              <w:rPr>
                <w:sz w:val="24"/>
                <w:szCs w:val="24"/>
              </w:rPr>
            </w:pPr>
            <w:r w:rsidRPr="00123537">
              <w:rPr>
                <w:sz w:val="24"/>
                <w:szCs w:val="24"/>
              </w:rPr>
              <w:sym w:font="Wingdings" w:char="F071"/>
            </w:r>
          </w:p>
        </w:tc>
        <w:tc>
          <w:tcPr>
            <w:tcW w:w="9072" w:type="dxa"/>
            <w:shd w:val="clear" w:color="auto" w:fill="C3B6A5"/>
            <w:vAlign w:val="center"/>
          </w:tcPr>
          <w:p w14:paraId="21892240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Es liegen ergänzende Seiten dem Protokoll bei</w:t>
            </w:r>
          </w:p>
        </w:tc>
      </w:tr>
    </w:tbl>
    <w:p w14:paraId="65E21040" w14:textId="77777777" w:rsidR="0092430E" w:rsidRDefault="0092430E" w:rsidP="00BF2551">
      <w:pPr>
        <w:jc w:val="both"/>
        <w:rPr>
          <w:sz w:val="24"/>
          <w:szCs w:val="24"/>
        </w:rPr>
      </w:pPr>
    </w:p>
    <w:p w14:paraId="35B21AD3" w14:textId="77777777" w:rsidR="00BF2551" w:rsidRPr="00123537" w:rsidRDefault="00BF2551" w:rsidP="00BF2551">
      <w:pPr>
        <w:jc w:val="both"/>
        <w:rPr>
          <w:sz w:val="24"/>
          <w:szCs w:val="24"/>
        </w:rPr>
      </w:pPr>
      <w:r w:rsidRPr="00123537">
        <w:rPr>
          <w:sz w:val="24"/>
          <w:szCs w:val="24"/>
        </w:rPr>
        <w:t xml:space="preserve">Hiermit bestätigen wir die Richtigkeit des Protokolls und dass die Versammlung nach der Landeswahlordnung des Bund der Pfadfinderinnen &amp; Pfadfinder </w:t>
      </w:r>
      <w:r>
        <w:rPr>
          <w:sz w:val="24"/>
          <w:szCs w:val="24"/>
        </w:rPr>
        <w:t>LV Hessen e.V.</w:t>
      </w:r>
      <w:r w:rsidRPr="00123537">
        <w:rPr>
          <w:sz w:val="24"/>
          <w:szCs w:val="24"/>
        </w:rPr>
        <w:t xml:space="preserve"> durchgeführt wurd</w:t>
      </w:r>
      <w:r>
        <w:rPr>
          <w:sz w:val="24"/>
          <w:szCs w:val="24"/>
        </w:rPr>
        <w:t>e.</w:t>
      </w:r>
    </w:p>
    <w:p w14:paraId="0CBBE10E" w14:textId="77777777" w:rsidR="00BF2551" w:rsidRPr="00C32927" w:rsidRDefault="00BF2551" w:rsidP="00BF2551">
      <w:pPr>
        <w:jc w:val="both"/>
        <w:rPr>
          <w:rFonts w:ascii="Immenhausen" w:hAnsi="Immenhausen"/>
          <w:sz w:val="24"/>
          <w:szCs w:val="24"/>
        </w:rPr>
      </w:pPr>
      <w:r w:rsidRPr="00C32927">
        <w:rPr>
          <w:rFonts w:ascii="Immenhausen" w:hAnsi="Immenhausen"/>
          <w:sz w:val="24"/>
          <w:szCs w:val="24"/>
        </w:rPr>
        <w:t>Protokollführung: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3279"/>
        <w:gridCol w:w="6360"/>
      </w:tblGrid>
      <w:tr w:rsidR="00BF2551" w:rsidRPr="00123537" w14:paraId="3CAD7112" w14:textId="77777777" w:rsidTr="00B467E9">
        <w:trPr>
          <w:trHeight w:val="375"/>
        </w:trPr>
        <w:tc>
          <w:tcPr>
            <w:tcW w:w="3161" w:type="dxa"/>
            <w:vAlign w:val="center"/>
          </w:tcPr>
          <w:p w14:paraId="1EB585BE" w14:textId="77777777" w:rsidR="00BF2551" w:rsidRPr="00C32927" w:rsidRDefault="00BF2551" w:rsidP="00B467E9">
            <w:pPr>
              <w:rPr>
                <w:szCs w:val="20"/>
              </w:rPr>
            </w:pPr>
          </w:p>
          <w:p w14:paraId="34D89195" w14:textId="77777777" w:rsidR="00BF2551" w:rsidRPr="00C32927" w:rsidRDefault="00BF2551" w:rsidP="00B467E9">
            <w:pPr>
              <w:rPr>
                <w:szCs w:val="20"/>
              </w:rPr>
            </w:pPr>
          </w:p>
        </w:tc>
        <w:tc>
          <w:tcPr>
            <w:tcW w:w="6131" w:type="dxa"/>
            <w:vAlign w:val="center"/>
          </w:tcPr>
          <w:p w14:paraId="7355C682" w14:textId="77777777" w:rsidR="00BF2551" w:rsidRPr="00C32927" w:rsidRDefault="00BF2551" w:rsidP="00B467E9">
            <w:pPr>
              <w:rPr>
                <w:szCs w:val="20"/>
              </w:rPr>
            </w:pPr>
          </w:p>
        </w:tc>
      </w:tr>
      <w:tr w:rsidR="00BF2551" w:rsidRPr="00123537" w14:paraId="4C469952" w14:textId="77777777" w:rsidTr="00B467E9">
        <w:trPr>
          <w:trHeight w:val="454"/>
        </w:trPr>
        <w:tc>
          <w:tcPr>
            <w:tcW w:w="3161" w:type="dxa"/>
            <w:shd w:val="clear" w:color="auto" w:fill="C3B6A5"/>
            <w:vAlign w:val="center"/>
          </w:tcPr>
          <w:p w14:paraId="64D7A584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Vorname Nachname</w:t>
            </w:r>
          </w:p>
        </w:tc>
        <w:tc>
          <w:tcPr>
            <w:tcW w:w="6131" w:type="dxa"/>
            <w:shd w:val="clear" w:color="auto" w:fill="C3B6A5"/>
            <w:vAlign w:val="center"/>
          </w:tcPr>
          <w:p w14:paraId="3FF59AF6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Datum, Unterschrift</w:t>
            </w:r>
          </w:p>
        </w:tc>
      </w:tr>
    </w:tbl>
    <w:p w14:paraId="4B74C358" w14:textId="77777777" w:rsidR="00BF2551" w:rsidRPr="00123537" w:rsidRDefault="00BF2551" w:rsidP="00BF2551">
      <w:pPr>
        <w:jc w:val="both"/>
      </w:pPr>
    </w:p>
    <w:p w14:paraId="5976D7AA" w14:textId="77777777" w:rsidR="00BF2551" w:rsidRPr="00C32927" w:rsidRDefault="00BF2551" w:rsidP="00BF2551">
      <w:pPr>
        <w:jc w:val="both"/>
        <w:rPr>
          <w:rFonts w:ascii="Immenhausen" w:hAnsi="Immenhausen"/>
          <w:sz w:val="24"/>
          <w:szCs w:val="24"/>
        </w:rPr>
      </w:pPr>
      <w:r w:rsidRPr="00C32927">
        <w:rPr>
          <w:rFonts w:ascii="Immenhausen" w:hAnsi="Immenhausen"/>
          <w:sz w:val="24"/>
          <w:szCs w:val="24"/>
        </w:rPr>
        <w:t>Stammesführung:</w:t>
      </w:r>
    </w:p>
    <w:tbl>
      <w:tblPr>
        <w:tblStyle w:val="Tabellenraster"/>
        <w:tblW w:w="9639" w:type="dxa"/>
        <w:tblInd w:w="108" w:type="dxa"/>
        <w:tblLook w:val="04A0" w:firstRow="1" w:lastRow="0" w:firstColumn="1" w:lastColumn="0" w:noHBand="0" w:noVBand="1"/>
      </w:tblPr>
      <w:tblGrid>
        <w:gridCol w:w="3279"/>
        <w:gridCol w:w="6360"/>
      </w:tblGrid>
      <w:tr w:rsidR="00BF2551" w:rsidRPr="00123537" w14:paraId="3F8E7DAD" w14:textId="77777777" w:rsidTr="00B467E9">
        <w:trPr>
          <w:trHeight w:val="367"/>
        </w:trPr>
        <w:tc>
          <w:tcPr>
            <w:tcW w:w="3161" w:type="dxa"/>
            <w:vAlign w:val="center"/>
          </w:tcPr>
          <w:p w14:paraId="3F3C86A6" w14:textId="77777777" w:rsidR="00BF2551" w:rsidRDefault="00BF2551" w:rsidP="00B467E9">
            <w:pPr>
              <w:rPr>
                <w:szCs w:val="20"/>
              </w:rPr>
            </w:pPr>
          </w:p>
          <w:p w14:paraId="10066BBE" w14:textId="77777777" w:rsidR="00BF2551" w:rsidRPr="00C32927" w:rsidRDefault="00BF2551" w:rsidP="00B467E9">
            <w:pPr>
              <w:rPr>
                <w:szCs w:val="20"/>
              </w:rPr>
            </w:pPr>
          </w:p>
        </w:tc>
        <w:tc>
          <w:tcPr>
            <w:tcW w:w="6131" w:type="dxa"/>
            <w:vAlign w:val="center"/>
          </w:tcPr>
          <w:p w14:paraId="61601EE7" w14:textId="77777777" w:rsidR="00BF2551" w:rsidRPr="00123537" w:rsidRDefault="00BF2551" w:rsidP="00B467E9">
            <w:pPr>
              <w:rPr>
                <w:sz w:val="24"/>
                <w:szCs w:val="24"/>
              </w:rPr>
            </w:pPr>
          </w:p>
        </w:tc>
      </w:tr>
      <w:tr w:rsidR="00BF2551" w:rsidRPr="00123537" w14:paraId="291816C5" w14:textId="77777777" w:rsidTr="00B467E9">
        <w:trPr>
          <w:trHeight w:val="454"/>
        </w:trPr>
        <w:tc>
          <w:tcPr>
            <w:tcW w:w="3161" w:type="dxa"/>
            <w:shd w:val="clear" w:color="auto" w:fill="C3B6A5"/>
            <w:vAlign w:val="center"/>
          </w:tcPr>
          <w:p w14:paraId="5878360E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Vorname Nachname</w:t>
            </w:r>
          </w:p>
        </w:tc>
        <w:tc>
          <w:tcPr>
            <w:tcW w:w="6131" w:type="dxa"/>
            <w:shd w:val="clear" w:color="auto" w:fill="C3B6A5"/>
            <w:vAlign w:val="center"/>
          </w:tcPr>
          <w:p w14:paraId="16BE999F" w14:textId="77777777" w:rsidR="00BF2551" w:rsidRPr="00C32927" w:rsidRDefault="00BF2551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C32927">
              <w:rPr>
                <w:b/>
                <w:sz w:val="24"/>
                <w:szCs w:val="24"/>
              </w:rPr>
              <w:t>Datum, Unterschrift</w:t>
            </w:r>
          </w:p>
        </w:tc>
      </w:tr>
    </w:tbl>
    <w:p w14:paraId="1C2E4B46" w14:textId="77777777" w:rsidR="00BF2551" w:rsidRPr="00123537" w:rsidRDefault="00BF2551" w:rsidP="00BF2551">
      <w:pPr>
        <w:jc w:val="both"/>
      </w:pPr>
    </w:p>
    <w:p w14:paraId="370A8FC0" w14:textId="77777777" w:rsidR="00BF2551" w:rsidRDefault="00BF2551" w:rsidP="00BF2551"/>
    <w:p w14:paraId="2B3991FE" w14:textId="77777777" w:rsidR="00BF2551" w:rsidRDefault="00BF2551" w:rsidP="00BF2551"/>
    <w:p w14:paraId="5AA27D90" w14:textId="77777777" w:rsidR="00BF2551" w:rsidRDefault="00BF2551" w:rsidP="00BF2551"/>
    <w:p w14:paraId="16AAFDCB" w14:textId="77777777" w:rsidR="00BF2551" w:rsidRDefault="00BF2551" w:rsidP="00BF2551"/>
    <w:p w14:paraId="5278EB75" w14:textId="77777777" w:rsidR="00105F22" w:rsidRDefault="00105F22" w:rsidP="00BF2551"/>
    <w:p w14:paraId="03EDD25B" w14:textId="77777777" w:rsidR="00105F22" w:rsidRDefault="00105F22" w:rsidP="00BF2551"/>
    <w:p w14:paraId="55ABA148" w14:textId="77777777" w:rsidR="00105F22" w:rsidRDefault="00105F22" w:rsidP="00BF2551"/>
    <w:p w14:paraId="7BFC9CC3" w14:textId="77777777" w:rsidR="00105F22" w:rsidRPr="00C32927" w:rsidRDefault="00105F22" w:rsidP="00BF2551"/>
    <w:p w14:paraId="38D71D47" w14:textId="77777777" w:rsidR="00BF2551" w:rsidRDefault="00BF2551" w:rsidP="00BF2551">
      <w:pPr>
        <w:jc w:val="both"/>
      </w:pPr>
      <w:r>
        <w:rPr>
          <w:noProof/>
          <w:lang w:eastAsia="de-DE"/>
        </w:rPr>
        <w:lastRenderedPageBreak/>
        <mc:AlternateContent>
          <mc:Choice Requires="wps">
            <w:drawing>
              <wp:inline distT="0" distB="0" distL="0" distR="0" wp14:anchorId="6B1B898C" wp14:editId="1E9AD0A6">
                <wp:extent cx="6134100" cy="388189"/>
                <wp:effectExtent l="0" t="0" r="0" b="0"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4100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9B8792" w14:textId="77777777" w:rsidR="00B467E9" w:rsidRPr="00F219ED" w:rsidRDefault="00B467E9" w:rsidP="00BF2551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>Anhang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feld 2" o:spid="_x0000_s1030" type="#_x0000_t202" style="width:483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aT7lQIAAJQFAAAOAAAAZHJzL2Uyb0RvYy54bWysVFtP2zAUfp+0/2D5fSQphZWKFJWiTpMQ&#10;oJWJZ9ex22i2j2e7Tbpfz7GTXsb2wrSXxPb5znfu5/qm1YpshfM1mJIWZzklwnCoarMq6ffn+acR&#10;JT4wUzEFRpR0Jzy9mXz8cN3YsRjAGlQlHEES48eNLek6BDvOMs/XQjN/BlYYFEpwmgW8ulVWOdYg&#10;u1bZIM8vswZcZR1w4T2+3nVCOkn8UgoeHqX0IhBVUvQtpK9L32X8ZpNrNl45Ztc1791g/+CFZrVB&#10;oweqOxYY2bj6DypdcwceZDjjoDOQsuYixYDRFPmbaBZrZkWKBZPj7SFN/v/R8oftkyN1VdIBJYZp&#10;LNGzaIMUqiKDmJ3G+jGCFhZhob2FFqu8f/f4GINupdPxj+EQlGOed4fcIhnh+HhZnA+LHEUcZeej&#10;UTG6ijTZUds6H74I0CQeSuqwdimlbHvvQwfdQ6IxD6qu5rVS6eJWy5lyZMuwzvP57DYf9uy/wZQh&#10;DbpyfpEnZgNRv6NWJvKI1DK9vRh6F2I6hZ0SEaPMNyExZSnSZDw2qziYZ5wLE1KSMLqEjiiJpt6j&#10;2OOPXr1HuYsDNZJlMOGgrGsDLkWfZuzodvVj77Ls8Fick7jjMbTLNvVKSm58WUK1w8Zw0A2Wt3xe&#10;Y/XumQ9PzOEkYcFxO4RH/EgFmHzoT5Sswf3623vEY4OjlJIGJ7Ok/ueGOUGJ+mqw9a+K4TCOcroM&#10;Lz4P8OJOJctTidnoGWBTFLiHLE/HiA9qf5QO9AsukWm0iiJmONouKQ9uf5mFbmPgGuJiOk0wHF/L&#10;wr1ZWB7JY55jdz63L8zZvoUDNv8D7KeYjd90coeNmt5ONwGbMbX5Ma99BXD006D0ayrultN7Qh2X&#10;6eQVAAD//wMAUEsDBBQABgAIAAAAIQAcbzGW3AAAAAQBAAAPAAAAZHJzL2Rvd25yZXYueG1sTI9P&#10;S8QwEMXvgt8hjOBF3LSCZa1Nl8U/KLqXrQWv2WZsyzaT0GS71U/v6EUvDx5veO83xWq2g5hwDL0j&#10;BekiAYHUONNTq6B+e7xcgghRk9GDI1TwiQFW5elJoXPjjrTFqYqt4BIKuVbQxehzKUPTodVh4TwS&#10;Zx9utDqyHVtpRn3kcjvIqyTJpNU98UKnPd512Oyrg1WwqZPeX08XVf3+1T74zfPT68s9KXV+Nq9v&#10;QUSc498x/OAzOpTMtHMHMkEMCviR+Kuc3WQZ252CLE1BloX8D19+AwAA//8DAFBLAQItABQABgAI&#10;AAAAIQC2gziS/gAAAOEBAAATAAAAAAAAAAAAAAAAAAAAAABbQ29udGVudF9UeXBlc10ueG1sUEsB&#10;Ai0AFAAGAAgAAAAhADj9If/WAAAAlAEAAAsAAAAAAAAAAAAAAAAALwEAAF9yZWxzLy5yZWxzUEsB&#10;Ai0AFAAGAAgAAAAhACdVpPuVAgAAlAUAAA4AAAAAAAAAAAAAAAAALgIAAGRycy9lMm9Eb2MueG1s&#10;UEsBAi0AFAAGAAgAAAAhABxvMZbcAAAABAEAAA8AAAAAAAAAAAAAAAAA7wQAAGRycy9kb3ducmV2&#10;LnhtbFBLBQYAAAAABAAEAPMAAAD4BQAAAAA=&#10;" fillcolor="#ffcb04" stroked="f" strokeweight=".5pt">
                <v:textbox style="mso-fit-shape-to-text:t">
                  <w:txbxContent>
                    <w:p w14:paraId="099B8792" w14:textId="77777777" w:rsidR="00B467E9" w:rsidRPr="00F219ED" w:rsidRDefault="00B467E9" w:rsidP="00BF2551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>Anhang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F8B000A" w14:textId="57AB3054" w:rsidR="00BF2551" w:rsidRDefault="00BF2551" w:rsidP="00BF2551">
      <w:pPr>
        <w:jc w:val="both"/>
        <w:rPr>
          <w:rFonts w:ascii="Immenhausen" w:hAnsi="Immenhausen"/>
          <w:sz w:val="28"/>
          <w:szCs w:val="28"/>
        </w:rPr>
      </w:pPr>
      <w:r w:rsidRPr="00F67CB0">
        <w:rPr>
          <w:rFonts w:ascii="Immenhausen" w:hAnsi="Immenhausen"/>
          <w:sz w:val="28"/>
          <w:szCs w:val="28"/>
        </w:rPr>
        <w:t>Anwesenheitsliste</w:t>
      </w:r>
      <w:r w:rsidR="00411E4C">
        <w:rPr>
          <w:rFonts w:ascii="Immenhausen" w:hAnsi="Immenhausen"/>
          <w:sz w:val="28"/>
          <w:szCs w:val="28"/>
        </w:rPr>
        <w:t xml:space="preserve"> </w:t>
      </w:r>
    </w:p>
    <w:p w14:paraId="028D51E8" w14:textId="77777777" w:rsidR="00BF2551" w:rsidRPr="00F67CB0" w:rsidRDefault="00BF2551" w:rsidP="00BF2551">
      <w:pPr>
        <w:jc w:val="both"/>
        <w:rPr>
          <w:sz w:val="24"/>
          <w:szCs w:val="24"/>
        </w:rPr>
      </w:pPr>
      <w:r w:rsidRPr="00F67CB0">
        <w:rPr>
          <w:sz w:val="24"/>
          <w:szCs w:val="24"/>
        </w:rPr>
        <w:t>Bei Bedarf mehrfach ausdrucken</w:t>
      </w:r>
    </w:p>
    <w:tbl>
      <w:tblPr>
        <w:tblStyle w:val="Tabellenraster"/>
        <w:tblW w:w="9610" w:type="dxa"/>
        <w:tblInd w:w="137" w:type="dxa"/>
        <w:tblLook w:val="04A0" w:firstRow="1" w:lastRow="0" w:firstColumn="1" w:lastColumn="0" w:noHBand="0" w:noVBand="1"/>
      </w:tblPr>
      <w:tblGrid>
        <w:gridCol w:w="576"/>
        <w:gridCol w:w="3223"/>
        <w:gridCol w:w="2693"/>
        <w:gridCol w:w="3118"/>
      </w:tblGrid>
      <w:tr w:rsidR="00D16475" w:rsidRPr="00123537" w14:paraId="3E575B81" w14:textId="49C09010" w:rsidTr="00D16475">
        <w:trPr>
          <w:trHeight w:val="673"/>
        </w:trPr>
        <w:tc>
          <w:tcPr>
            <w:tcW w:w="576" w:type="dxa"/>
            <w:shd w:val="clear" w:color="auto" w:fill="C3B6A5"/>
            <w:vAlign w:val="center"/>
          </w:tcPr>
          <w:p w14:paraId="028BF5B2" w14:textId="77777777" w:rsidR="00D16475" w:rsidRPr="00F67CB0" w:rsidRDefault="00D16475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Nr.</w:t>
            </w:r>
          </w:p>
        </w:tc>
        <w:tc>
          <w:tcPr>
            <w:tcW w:w="3223" w:type="dxa"/>
            <w:shd w:val="clear" w:color="auto" w:fill="C3B6A5"/>
            <w:vAlign w:val="center"/>
          </w:tcPr>
          <w:p w14:paraId="4E5D5AEC" w14:textId="5C9E18B7" w:rsidR="00D16475" w:rsidRPr="00F67CB0" w:rsidRDefault="00D16475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Vorname</w:t>
            </w:r>
            <w:r>
              <w:rPr>
                <w:b/>
                <w:sz w:val="24"/>
                <w:szCs w:val="24"/>
              </w:rPr>
              <w:t xml:space="preserve"> (ggf. </w:t>
            </w:r>
            <w:proofErr w:type="spellStart"/>
            <w:r>
              <w:rPr>
                <w:b/>
                <w:sz w:val="24"/>
                <w:szCs w:val="24"/>
              </w:rPr>
              <w:t>Pfadiname</w:t>
            </w:r>
            <w:proofErr w:type="spellEnd"/>
            <w:r>
              <w:rPr>
                <w:b/>
                <w:sz w:val="24"/>
                <w:szCs w:val="24"/>
              </w:rPr>
              <w:t>)</w:t>
            </w:r>
          </w:p>
        </w:tc>
        <w:tc>
          <w:tcPr>
            <w:tcW w:w="2693" w:type="dxa"/>
            <w:shd w:val="clear" w:color="auto" w:fill="C3B6A5"/>
            <w:vAlign w:val="center"/>
          </w:tcPr>
          <w:p w14:paraId="6E75F57B" w14:textId="77777777" w:rsidR="00D16475" w:rsidRPr="00F67CB0" w:rsidRDefault="00D16475" w:rsidP="00B467E9">
            <w:pPr>
              <w:ind w:left="284" w:hanging="284"/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Nachname</w:t>
            </w:r>
          </w:p>
        </w:tc>
        <w:tc>
          <w:tcPr>
            <w:tcW w:w="3118" w:type="dxa"/>
            <w:shd w:val="clear" w:color="auto" w:fill="C3B6A5"/>
            <w:vAlign w:val="center"/>
          </w:tcPr>
          <w:p w14:paraId="7B639891" w14:textId="6374CDC4" w:rsidR="00D16475" w:rsidRPr="00F67CB0" w:rsidRDefault="00D16475" w:rsidP="00D1647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Unterschrift</w:t>
            </w:r>
            <w:bookmarkStart w:id="0" w:name="_GoBack"/>
            <w:bookmarkEnd w:id="0"/>
          </w:p>
        </w:tc>
      </w:tr>
      <w:tr w:rsidR="00D16475" w:rsidRPr="00123537" w14:paraId="620277DB" w14:textId="36E0DBF3" w:rsidTr="00D16475">
        <w:trPr>
          <w:trHeight w:val="454"/>
        </w:trPr>
        <w:tc>
          <w:tcPr>
            <w:tcW w:w="576" w:type="dxa"/>
            <w:vAlign w:val="center"/>
          </w:tcPr>
          <w:p w14:paraId="385E4C64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223" w:type="dxa"/>
            <w:vAlign w:val="center"/>
          </w:tcPr>
          <w:p w14:paraId="14A55AB8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2695F5C6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6B62DB0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4B62E1A" w14:textId="4A7AA9DD" w:rsidTr="00D16475">
        <w:trPr>
          <w:trHeight w:val="454"/>
        </w:trPr>
        <w:tc>
          <w:tcPr>
            <w:tcW w:w="576" w:type="dxa"/>
            <w:vAlign w:val="center"/>
          </w:tcPr>
          <w:p w14:paraId="13BCFEFA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223" w:type="dxa"/>
            <w:vAlign w:val="center"/>
          </w:tcPr>
          <w:p w14:paraId="548E7E4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79906D18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5ED34DD6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789E1C8C" w14:textId="6B5E00AD" w:rsidTr="00D16475">
        <w:trPr>
          <w:trHeight w:val="454"/>
        </w:trPr>
        <w:tc>
          <w:tcPr>
            <w:tcW w:w="576" w:type="dxa"/>
            <w:vAlign w:val="center"/>
          </w:tcPr>
          <w:p w14:paraId="4C136300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223" w:type="dxa"/>
            <w:vAlign w:val="center"/>
          </w:tcPr>
          <w:p w14:paraId="1EC9E2C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420C9AD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104CE94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18FEC0C" w14:textId="719F23EF" w:rsidTr="00D16475">
        <w:trPr>
          <w:trHeight w:val="454"/>
        </w:trPr>
        <w:tc>
          <w:tcPr>
            <w:tcW w:w="576" w:type="dxa"/>
            <w:vAlign w:val="center"/>
          </w:tcPr>
          <w:p w14:paraId="64BA2842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223" w:type="dxa"/>
            <w:vAlign w:val="center"/>
          </w:tcPr>
          <w:p w14:paraId="54A7607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342D868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0132766C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352E0CB" w14:textId="07F5C49C" w:rsidTr="00D16475">
        <w:trPr>
          <w:trHeight w:val="454"/>
        </w:trPr>
        <w:tc>
          <w:tcPr>
            <w:tcW w:w="576" w:type="dxa"/>
            <w:vAlign w:val="center"/>
          </w:tcPr>
          <w:p w14:paraId="195F68DF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3223" w:type="dxa"/>
            <w:vAlign w:val="center"/>
          </w:tcPr>
          <w:p w14:paraId="7C46E4B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46C01E3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7A84511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4845C57C" w14:textId="4126C797" w:rsidTr="00D16475">
        <w:trPr>
          <w:trHeight w:val="454"/>
        </w:trPr>
        <w:tc>
          <w:tcPr>
            <w:tcW w:w="576" w:type="dxa"/>
            <w:vAlign w:val="center"/>
          </w:tcPr>
          <w:p w14:paraId="2D869EEB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223" w:type="dxa"/>
            <w:vAlign w:val="center"/>
          </w:tcPr>
          <w:p w14:paraId="208B68A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F3B7D61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07C3B5F7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BA1EE8E" w14:textId="7A286A7E" w:rsidTr="00D16475">
        <w:trPr>
          <w:trHeight w:val="454"/>
        </w:trPr>
        <w:tc>
          <w:tcPr>
            <w:tcW w:w="576" w:type="dxa"/>
            <w:vAlign w:val="center"/>
          </w:tcPr>
          <w:p w14:paraId="37B5F852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3223" w:type="dxa"/>
            <w:vAlign w:val="center"/>
          </w:tcPr>
          <w:p w14:paraId="5B04263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493A4626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7B8A5297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4528DEAA" w14:textId="048F5D93" w:rsidTr="00D16475">
        <w:trPr>
          <w:trHeight w:val="454"/>
        </w:trPr>
        <w:tc>
          <w:tcPr>
            <w:tcW w:w="576" w:type="dxa"/>
            <w:vAlign w:val="center"/>
          </w:tcPr>
          <w:p w14:paraId="6E4993C0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3223" w:type="dxa"/>
            <w:vAlign w:val="center"/>
          </w:tcPr>
          <w:p w14:paraId="17B6289C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4240A5E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0B05877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19A6606" w14:textId="6E2B1A33" w:rsidTr="00D16475">
        <w:trPr>
          <w:trHeight w:val="454"/>
        </w:trPr>
        <w:tc>
          <w:tcPr>
            <w:tcW w:w="576" w:type="dxa"/>
            <w:vAlign w:val="center"/>
          </w:tcPr>
          <w:p w14:paraId="4BF2FA7F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223" w:type="dxa"/>
            <w:vAlign w:val="center"/>
          </w:tcPr>
          <w:p w14:paraId="4380B2B4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3B5471B1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0699104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6220F909" w14:textId="3912A0CE" w:rsidTr="00D16475">
        <w:trPr>
          <w:trHeight w:val="454"/>
        </w:trPr>
        <w:tc>
          <w:tcPr>
            <w:tcW w:w="576" w:type="dxa"/>
            <w:vAlign w:val="center"/>
          </w:tcPr>
          <w:p w14:paraId="0B48BC0A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3223" w:type="dxa"/>
            <w:vAlign w:val="center"/>
          </w:tcPr>
          <w:p w14:paraId="00628688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5ECFBA0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1AAFC1F9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2886A834" w14:textId="63B13DB4" w:rsidTr="00D16475">
        <w:trPr>
          <w:trHeight w:val="454"/>
        </w:trPr>
        <w:tc>
          <w:tcPr>
            <w:tcW w:w="576" w:type="dxa"/>
            <w:vAlign w:val="center"/>
          </w:tcPr>
          <w:p w14:paraId="25FEA99C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11</w:t>
            </w:r>
          </w:p>
        </w:tc>
        <w:tc>
          <w:tcPr>
            <w:tcW w:w="3223" w:type="dxa"/>
            <w:vAlign w:val="center"/>
          </w:tcPr>
          <w:p w14:paraId="35BD894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43477CAC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219910D6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74EE1E29" w14:textId="0827B18B" w:rsidTr="00D16475">
        <w:trPr>
          <w:trHeight w:val="454"/>
        </w:trPr>
        <w:tc>
          <w:tcPr>
            <w:tcW w:w="576" w:type="dxa"/>
            <w:vAlign w:val="center"/>
          </w:tcPr>
          <w:p w14:paraId="50EFA4F0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3223" w:type="dxa"/>
            <w:vAlign w:val="center"/>
          </w:tcPr>
          <w:p w14:paraId="1497610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0E73361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75D2E621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4521781" w14:textId="36D36884" w:rsidTr="00D16475">
        <w:trPr>
          <w:trHeight w:val="454"/>
        </w:trPr>
        <w:tc>
          <w:tcPr>
            <w:tcW w:w="576" w:type="dxa"/>
            <w:vAlign w:val="center"/>
          </w:tcPr>
          <w:p w14:paraId="6E0811FD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13</w:t>
            </w:r>
          </w:p>
        </w:tc>
        <w:tc>
          <w:tcPr>
            <w:tcW w:w="3223" w:type="dxa"/>
            <w:vAlign w:val="center"/>
          </w:tcPr>
          <w:p w14:paraId="46A703E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04EA665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675D526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26A2F572" w14:textId="022F8AC6" w:rsidTr="00D16475">
        <w:trPr>
          <w:trHeight w:val="454"/>
        </w:trPr>
        <w:tc>
          <w:tcPr>
            <w:tcW w:w="576" w:type="dxa"/>
            <w:vAlign w:val="center"/>
          </w:tcPr>
          <w:p w14:paraId="4C5C8D26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14</w:t>
            </w:r>
          </w:p>
        </w:tc>
        <w:tc>
          <w:tcPr>
            <w:tcW w:w="3223" w:type="dxa"/>
            <w:vAlign w:val="center"/>
          </w:tcPr>
          <w:p w14:paraId="159FCA1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2E19962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74EB6E5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6D717A2" w14:textId="06F6254F" w:rsidTr="00D16475">
        <w:trPr>
          <w:trHeight w:val="454"/>
        </w:trPr>
        <w:tc>
          <w:tcPr>
            <w:tcW w:w="576" w:type="dxa"/>
            <w:vAlign w:val="center"/>
          </w:tcPr>
          <w:p w14:paraId="54AED9A0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3223" w:type="dxa"/>
            <w:vAlign w:val="center"/>
          </w:tcPr>
          <w:p w14:paraId="52DFA657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68FD41E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2C01F66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456FF2F6" w14:textId="6255C74B" w:rsidTr="00D16475">
        <w:trPr>
          <w:trHeight w:val="454"/>
        </w:trPr>
        <w:tc>
          <w:tcPr>
            <w:tcW w:w="576" w:type="dxa"/>
            <w:vAlign w:val="center"/>
          </w:tcPr>
          <w:p w14:paraId="14B28955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16</w:t>
            </w:r>
          </w:p>
        </w:tc>
        <w:tc>
          <w:tcPr>
            <w:tcW w:w="3223" w:type="dxa"/>
            <w:vAlign w:val="center"/>
          </w:tcPr>
          <w:p w14:paraId="204B2F7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7F679FF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0FCB8335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6034214" w14:textId="0D753E81" w:rsidTr="00D16475">
        <w:trPr>
          <w:trHeight w:val="454"/>
        </w:trPr>
        <w:tc>
          <w:tcPr>
            <w:tcW w:w="576" w:type="dxa"/>
            <w:vAlign w:val="center"/>
          </w:tcPr>
          <w:p w14:paraId="72C89E82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17</w:t>
            </w:r>
          </w:p>
        </w:tc>
        <w:tc>
          <w:tcPr>
            <w:tcW w:w="3223" w:type="dxa"/>
            <w:vAlign w:val="center"/>
          </w:tcPr>
          <w:p w14:paraId="1575C496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62035C9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65EBA1D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483CF656" w14:textId="1BABCFA8" w:rsidTr="00D16475">
        <w:trPr>
          <w:trHeight w:val="454"/>
        </w:trPr>
        <w:tc>
          <w:tcPr>
            <w:tcW w:w="576" w:type="dxa"/>
            <w:vAlign w:val="center"/>
          </w:tcPr>
          <w:p w14:paraId="360AC877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3223" w:type="dxa"/>
            <w:vAlign w:val="center"/>
          </w:tcPr>
          <w:p w14:paraId="56B956D8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F457F9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294A15C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DC6E88A" w14:textId="1A317005" w:rsidTr="00D16475">
        <w:trPr>
          <w:trHeight w:val="454"/>
        </w:trPr>
        <w:tc>
          <w:tcPr>
            <w:tcW w:w="576" w:type="dxa"/>
            <w:vAlign w:val="center"/>
          </w:tcPr>
          <w:p w14:paraId="65C30E57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19</w:t>
            </w:r>
          </w:p>
        </w:tc>
        <w:tc>
          <w:tcPr>
            <w:tcW w:w="3223" w:type="dxa"/>
            <w:vAlign w:val="center"/>
          </w:tcPr>
          <w:p w14:paraId="070A1C4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29EBFFF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75A340A9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77640C33" w14:textId="12F4933A" w:rsidTr="00D16475">
        <w:trPr>
          <w:trHeight w:val="454"/>
        </w:trPr>
        <w:tc>
          <w:tcPr>
            <w:tcW w:w="576" w:type="dxa"/>
            <w:vAlign w:val="center"/>
          </w:tcPr>
          <w:p w14:paraId="32D3D91D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223" w:type="dxa"/>
            <w:vAlign w:val="center"/>
          </w:tcPr>
          <w:p w14:paraId="043D055B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3403230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4BC0C70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73BCE657" w14:textId="3DA1134B" w:rsidTr="00D16475">
        <w:trPr>
          <w:trHeight w:val="454"/>
        </w:trPr>
        <w:tc>
          <w:tcPr>
            <w:tcW w:w="576" w:type="dxa"/>
            <w:vAlign w:val="center"/>
          </w:tcPr>
          <w:p w14:paraId="5434EB00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3223" w:type="dxa"/>
            <w:vAlign w:val="center"/>
          </w:tcPr>
          <w:p w14:paraId="0D283D3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5BC01A46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676DE85B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DE2A1FB" w14:textId="7E77C92A" w:rsidTr="00D16475">
        <w:trPr>
          <w:trHeight w:val="454"/>
        </w:trPr>
        <w:tc>
          <w:tcPr>
            <w:tcW w:w="576" w:type="dxa"/>
            <w:vAlign w:val="center"/>
          </w:tcPr>
          <w:p w14:paraId="30DD7B90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3223" w:type="dxa"/>
            <w:vAlign w:val="center"/>
          </w:tcPr>
          <w:p w14:paraId="3BDA02C7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35A9605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546D55DB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88A5AB0" w14:textId="0183874E" w:rsidTr="00D16475">
        <w:trPr>
          <w:trHeight w:val="454"/>
        </w:trPr>
        <w:tc>
          <w:tcPr>
            <w:tcW w:w="576" w:type="dxa"/>
            <w:vAlign w:val="center"/>
          </w:tcPr>
          <w:p w14:paraId="3A6CFDFD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lastRenderedPageBreak/>
              <w:t>23</w:t>
            </w:r>
          </w:p>
        </w:tc>
        <w:tc>
          <w:tcPr>
            <w:tcW w:w="3223" w:type="dxa"/>
            <w:vAlign w:val="center"/>
          </w:tcPr>
          <w:p w14:paraId="0258AAA8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E97970C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2DEA7F86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0D710FF" w14:textId="182AF666" w:rsidTr="00D16475">
        <w:trPr>
          <w:trHeight w:val="454"/>
        </w:trPr>
        <w:tc>
          <w:tcPr>
            <w:tcW w:w="576" w:type="dxa"/>
            <w:vAlign w:val="center"/>
          </w:tcPr>
          <w:p w14:paraId="2EC5ECAD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24</w:t>
            </w:r>
          </w:p>
        </w:tc>
        <w:tc>
          <w:tcPr>
            <w:tcW w:w="3223" w:type="dxa"/>
            <w:vAlign w:val="center"/>
          </w:tcPr>
          <w:p w14:paraId="7A158169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26128DC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433B674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11CBE02E" w14:textId="58F6FF07" w:rsidTr="00D16475">
        <w:trPr>
          <w:trHeight w:val="454"/>
        </w:trPr>
        <w:tc>
          <w:tcPr>
            <w:tcW w:w="576" w:type="dxa"/>
            <w:vAlign w:val="center"/>
          </w:tcPr>
          <w:p w14:paraId="45B3D576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25</w:t>
            </w:r>
          </w:p>
        </w:tc>
        <w:tc>
          <w:tcPr>
            <w:tcW w:w="3223" w:type="dxa"/>
            <w:vAlign w:val="center"/>
          </w:tcPr>
          <w:p w14:paraId="1F10ED01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676110BC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16A2900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40F6F1DE" w14:textId="757D1AC3" w:rsidTr="00D16475">
        <w:trPr>
          <w:trHeight w:val="454"/>
        </w:trPr>
        <w:tc>
          <w:tcPr>
            <w:tcW w:w="576" w:type="dxa"/>
            <w:vAlign w:val="center"/>
          </w:tcPr>
          <w:p w14:paraId="5563FD0E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26</w:t>
            </w:r>
          </w:p>
        </w:tc>
        <w:tc>
          <w:tcPr>
            <w:tcW w:w="3223" w:type="dxa"/>
            <w:vAlign w:val="center"/>
          </w:tcPr>
          <w:p w14:paraId="77EFF2B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4B3EBD74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5B789516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18F6F016" w14:textId="3BFC5CB6" w:rsidTr="00D16475">
        <w:trPr>
          <w:trHeight w:val="454"/>
        </w:trPr>
        <w:tc>
          <w:tcPr>
            <w:tcW w:w="576" w:type="dxa"/>
            <w:vAlign w:val="center"/>
          </w:tcPr>
          <w:p w14:paraId="5CA9AC9C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27</w:t>
            </w:r>
          </w:p>
        </w:tc>
        <w:tc>
          <w:tcPr>
            <w:tcW w:w="3223" w:type="dxa"/>
            <w:vAlign w:val="center"/>
          </w:tcPr>
          <w:p w14:paraId="744FCA24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340AAF61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5B7D8549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7931F381" w14:textId="796F332F" w:rsidTr="00D16475">
        <w:trPr>
          <w:trHeight w:val="454"/>
        </w:trPr>
        <w:tc>
          <w:tcPr>
            <w:tcW w:w="576" w:type="dxa"/>
            <w:vAlign w:val="center"/>
          </w:tcPr>
          <w:p w14:paraId="54653948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28</w:t>
            </w:r>
          </w:p>
        </w:tc>
        <w:tc>
          <w:tcPr>
            <w:tcW w:w="3223" w:type="dxa"/>
            <w:vAlign w:val="center"/>
          </w:tcPr>
          <w:p w14:paraId="4A536F5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7DE299C4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3A0B80F8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4E7B5145" w14:textId="665F7D56" w:rsidTr="00D16475">
        <w:trPr>
          <w:trHeight w:val="454"/>
        </w:trPr>
        <w:tc>
          <w:tcPr>
            <w:tcW w:w="576" w:type="dxa"/>
            <w:vAlign w:val="center"/>
          </w:tcPr>
          <w:p w14:paraId="0C578D15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29</w:t>
            </w:r>
          </w:p>
        </w:tc>
        <w:tc>
          <w:tcPr>
            <w:tcW w:w="3223" w:type="dxa"/>
            <w:vAlign w:val="center"/>
          </w:tcPr>
          <w:p w14:paraId="15CC23C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5385C8F5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785844E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7EA1C147" w14:textId="6D573025" w:rsidTr="00D16475">
        <w:trPr>
          <w:trHeight w:val="454"/>
        </w:trPr>
        <w:tc>
          <w:tcPr>
            <w:tcW w:w="576" w:type="dxa"/>
            <w:vAlign w:val="center"/>
          </w:tcPr>
          <w:p w14:paraId="6BE99DFA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30</w:t>
            </w:r>
          </w:p>
        </w:tc>
        <w:tc>
          <w:tcPr>
            <w:tcW w:w="3223" w:type="dxa"/>
            <w:vAlign w:val="center"/>
          </w:tcPr>
          <w:p w14:paraId="7C5E7ED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503439F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44DEF58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E78546A" w14:textId="387D054B" w:rsidTr="00D16475">
        <w:trPr>
          <w:trHeight w:val="454"/>
        </w:trPr>
        <w:tc>
          <w:tcPr>
            <w:tcW w:w="576" w:type="dxa"/>
            <w:vAlign w:val="center"/>
          </w:tcPr>
          <w:p w14:paraId="1E80B23D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31</w:t>
            </w:r>
          </w:p>
        </w:tc>
        <w:tc>
          <w:tcPr>
            <w:tcW w:w="3223" w:type="dxa"/>
            <w:vAlign w:val="center"/>
          </w:tcPr>
          <w:p w14:paraId="4A4281E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747F9B5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2F40E74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22F47210" w14:textId="67F4C716" w:rsidTr="00D16475">
        <w:trPr>
          <w:trHeight w:val="454"/>
        </w:trPr>
        <w:tc>
          <w:tcPr>
            <w:tcW w:w="576" w:type="dxa"/>
            <w:vAlign w:val="center"/>
          </w:tcPr>
          <w:p w14:paraId="494B5CAB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32</w:t>
            </w:r>
          </w:p>
        </w:tc>
        <w:tc>
          <w:tcPr>
            <w:tcW w:w="3223" w:type="dxa"/>
            <w:vAlign w:val="center"/>
          </w:tcPr>
          <w:p w14:paraId="6B2EF71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03CB226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3486775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F3E1802" w14:textId="259D81CD" w:rsidTr="00D16475">
        <w:trPr>
          <w:trHeight w:val="454"/>
        </w:trPr>
        <w:tc>
          <w:tcPr>
            <w:tcW w:w="576" w:type="dxa"/>
            <w:vAlign w:val="center"/>
          </w:tcPr>
          <w:p w14:paraId="16C887B6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33</w:t>
            </w:r>
          </w:p>
        </w:tc>
        <w:tc>
          <w:tcPr>
            <w:tcW w:w="3223" w:type="dxa"/>
            <w:vAlign w:val="center"/>
          </w:tcPr>
          <w:p w14:paraId="260B17E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2A1AB87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2689619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648682E2" w14:textId="7F721966" w:rsidTr="00D16475">
        <w:trPr>
          <w:trHeight w:val="454"/>
        </w:trPr>
        <w:tc>
          <w:tcPr>
            <w:tcW w:w="576" w:type="dxa"/>
            <w:vAlign w:val="center"/>
          </w:tcPr>
          <w:p w14:paraId="6C2BE6E1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34</w:t>
            </w:r>
          </w:p>
        </w:tc>
        <w:tc>
          <w:tcPr>
            <w:tcW w:w="3223" w:type="dxa"/>
            <w:vAlign w:val="center"/>
          </w:tcPr>
          <w:p w14:paraId="6B4543F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5B4E43A9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574550B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1F8B430B" w14:textId="19359335" w:rsidTr="00D16475">
        <w:trPr>
          <w:trHeight w:val="454"/>
        </w:trPr>
        <w:tc>
          <w:tcPr>
            <w:tcW w:w="576" w:type="dxa"/>
            <w:vAlign w:val="center"/>
          </w:tcPr>
          <w:p w14:paraId="175805CD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35</w:t>
            </w:r>
          </w:p>
        </w:tc>
        <w:tc>
          <w:tcPr>
            <w:tcW w:w="3223" w:type="dxa"/>
            <w:vAlign w:val="center"/>
          </w:tcPr>
          <w:p w14:paraId="26E339F4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76330D1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375D2A3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2FD6B600" w14:textId="0C29C1F9" w:rsidTr="00D16475">
        <w:trPr>
          <w:trHeight w:val="454"/>
        </w:trPr>
        <w:tc>
          <w:tcPr>
            <w:tcW w:w="576" w:type="dxa"/>
            <w:vAlign w:val="center"/>
          </w:tcPr>
          <w:p w14:paraId="3C97BC50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36</w:t>
            </w:r>
          </w:p>
        </w:tc>
        <w:tc>
          <w:tcPr>
            <w:tcW w:w="3223" w:type="dxa"/>
            <w:vAlign w:val="center"/>
          </w:tcPr>
          <w:p w14:paraId="24200F3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7CF3CB99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39032B3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199C5897" w14:textId="499D10C7" w:rsidTr="00D16475">
        <w:trPr>
          <w:trHeight w:val="454"/>
        </w:trPr>
        <w:tc>
          <w:tcPr>
            <w:tcW w:w="576" w:type="dxa"/>
            <w:vAlign w:val="center"/>
          </w:tcPr>
          <w:p w14:paraId="5B10FCEF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37</w:t>
            </w:r>
          </w:p>
        </w:tc>
        <w:tc>
          <w:tcPr>
            <w:tcW w:w="3223" w:type="dxa"/>
            <w:vAlign w:val="center"/>
          </w:tcPr>
          <w:p w14:paraId="35C43BFC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443E003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2999868C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979C9D0" w14:textId="01CB840D" w:rsidTr="00D16475">
        <w:trPr>
          <w:trHeight w:val="454"/>
        </w:trPr>
        <w:tc>
          <w:tcPr>
            <w:tcW w:w="576" w:type="dxa"/>
            <w:vAlign w:val="center"/>
          </w:tcPr>
          <w:p w14:paraId="1DFF5B52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38</w:t>
            </w:r>
          </w:p>
        </w:tc>
        <w:tc>
          <w:tcPr>
            <w:tcW w:w="3223" w:type="dxa"/>
            <w:vAlign w:val="center"/>
          </w:tcPr>
          <w:p w14:paraId="685F10A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220FF6B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77959C5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042EC401" w14:textId="419CC474" w:rsidTr="00D16475">
        <w:trPr>
          <w:trHeight w:val="454"/>
        </w:trPr>
        <w:tc>
          <w:tcPr>
            <w:tcW w:w="576" w:type="dxa"/>
            <w:vAlign w:val="center"/>
          </w:tcPr>
          <w:p w14:paraId="304014E5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39</w:t>
            </w:r>
          </w:p>
        </w:tc>
        <w:tc>
          <w:tcPr>
            <w:tcW w:w="3223" w:type="dxa"/>
            <w:vAlign w:val="center"/>
          </w:tcPr>
          <w:p w14:paraId="256E50FC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425AB71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36295BC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1796217" w14:textId="6BB1A4C5" w:rsidTr="00D16475">
        <w:trPr>
          <w:trHeight w:val="454"/>
        </w:trPr>
        <w:tc>
          <w:tcPr>
            <w:tcW w:w="576" w:type="dxa"/>
            <w:vAlign w:val="center"/>
          </w:tcPr>
          <w:p w14:paraId="11220573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40</w:t>
            </w:r>
          </w:p>
        </w:tc>
        <w:tc>
          <w:tcPr>
            <w:tcW w:w="3223" w:type="dxa"/>
            <w:vAlign w:val="center"/>
          </w:tcPr>
          <w:p w14:paraId="6137D14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3563D1E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190B1979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47A501A8" w14:textId="59DCECD4" w:rsidTr="00D16475">
        <w:trPr>
          <w:trHeight w:val="454"/>
        </w:trPr>
        <w:tc>
          <w:tcPr>
            <w:tcW w:w="576" w:type="dxa"/>
            <w:vAlign w:val="center"/>
          </w:tcPr>
          <w:p w14:paraId="38B4E2E6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3223" w:type="dxa"/>
            <w:vAlign w:val="center"/>
          </w:tcPr>
          <w:p w14:paraId="0E716388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2F0400F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0B7671DC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081EC4F8" w14:textId="59FACD87" w:rsidTr="00D16475">
        <w:trPr>
          <w:trHeight w:val="454"/>
        </w:trPr>
        <w:tc>
          <w:tcPr>
            <w:tcW w:w="576" w:type="dxa"/>
            <w:vAlign w:val="center"/>
          </w:tcPr>
          <w:p w14:paraId="203D5749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42</w:t>
            </w:r>
          </w:p>
        </w:tc>
        <w:tc>
          <w:tcPr>
            <w:tcW w:w="3223" w:type="dxa"/>
            <w:vAlign w:val="center"/>
          </w:tcPr>
          <w:p w14:paraId="6C4A4968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78EF1C54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05AB8E4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EEEDC30" w14:textId="217D4821" w:rsidTr="00D16475">
        <w:trPr>
          <w:trHeight w:val="454"/>
        </w:trPr>
        <w:tc>
          <w:tcPr>
            <w:tcW w:w="576" w:type="dxa"/>
            <w:vAlign w:val="center"/>
          </w:tcPr>
          <w:p w14:paraId="1F771AB7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43</w:t>
            </w:r>
          </w:p>
        </w:tc>
        <w:tc>
          <w:tcPr>
            <w:tcW w:w="3223" w:type="dxa"/>
            <w:vAlign w:val="center"/>
          </w:tcPr>
          <w:p w14:paraId="37488FE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75C6992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5E44DEC5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2431B57C" w14:textId="13232208" w:rsidTr="00D16475">
        <w:trPr>
          <w:trHeight w:val="454"/>
        </w:trPr>
        <w:tc>
          <w:tcPr>
            <w:tcW w:w="576" w:type="dxa"/>
            <w:vAlign w:val="center"/>
          </w:tcPr>
          <w:p w14:paraId="0C820810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44</w:t>
            </w:r>
          </w:p>
        </w:tc>
        <w:tc>
          <w:tcPr>
            <w:tcW w:w="3223" w:type="dxa"/>
            <w:vAlign w:val="center"/>
          </w:tcPr>
          <w:p w14:paraId="737C137E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7A04C62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45DD470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60CD594" w14:textId="54FB95C3" w:rsidTr="00D16475">
        <w:trPr>
          <w:trHeight w:val="454"/>
        </w:trPr>
        <w:tc>
          <w:tcPr>
            <w:tcW w:w="576" w:type="dxa"/>
            <w:vAlign w:val="center"/>
          </w:tcPr>
          <w:p w14:paraId="220C1344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45</w:t>
            </w:r>
          </w:p>
        </w:tc>
        <w:tc>
          <w:tcPr>
            <w:tcW w:w="3223" w:type="dxa"/>
            <w:vAlign w:val="center"/>
          </w:tcPr>
          <w:p w14:paraId="444BDA8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2D0BBADF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52AD4416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2D31F7A" w14:textId="5C19EF8F" w:rsidTr="00D16475">
        <w:trPr>
          <w:trHeight w:val="454"/>
        </w:trPr>
        <w:tc>
          <w:tcPr>
            <w:tcW w:w="576" w:type="dxa"/>
            <w:vAlign w:val="center"/>
          </w:tcPr>
          <w:p w14:paraId="256A5D11" w14:textId="777777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 w:rsidRPr="00F67CB0">
              <w:rPr>
                <w:b/>
                <w:sz w:val="24"/>
                <w:szCs w:val="24"/>
              </w:rPr>
              <w:t>46</w:t>
            </w:r>
          </w:p>
        </w:tc>
        <w:tc>
          <w:tcPr>
            <w:tcW w:w="3223" w:type="dxa"/>
            <w:vAlign w:val="center"/>
          </w:tcPr>
          <w:p w14:paraId="7C8127E5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01E46A6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6A082C8B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2CC5E8BF" w14:textId="56A1CA67" w:rsidTr="00D16475">
        <w:trPr>
          <w:trHeight w:val="454"/>
        </w:trPr>
        <w:tc>
          <w:tcPr>
            <w:tcW w:w="576" w:type="dxa"/>
            <w:vAlign w:val="center"/>
          </w:tcPr>
          <w:p w14:paraId="691B76B1" w14:textId="3856EEC0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</w:t>
            </w:r>
          </w:p>
        </w:tc>
        <w:tc>
          <w:tcPr>
            <w:tcW w:w="3223" w:type="dxa"/>
            <w:vAlign w:val="center"/>
          </w:tcPr>
          <w:p w14:paraId="5DA552F8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2A6CD8C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17DEBF91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34B004B4" w14:textId="5767D19A" w:rsidTr="00D16475">
        <w:trPr>
          <w:trHeight w:val="454"/>
        </w:trPr>
        <w:tc>
          <w:tcPr>
            <w:tcW w:w="576" w:type="dxa"/>
            <w:vAlign w:val="center"/>
          </w:tcPr>
          <w:p w14:paraId="3F7EAAAC" w14:textId="7A12056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</w:t>
            </w:r>
          </w:p>
        </w:tc>
        <w:tc>
          <w:tcPr>
            <w:tcW w:w="3223" w:type="dxa"/>
            <w:vAlign w:val="center"/>
          </w:tcPr>
          <w:p w14:paraId="796666AB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687D9452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44E0D610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52889B4F" w14:textId="00810AD8" w:rsidTr="00D16475">
        <w:trPr>
          <w:trHeight w:val="454"/>
        </w:trPr>
        <w:tc>
          <w:tcPr>
            <w:tcW w:w="576" w:type="dxa"/>
            <w:vAlign w:val="center"/>
          </w:tcPr>
          <w:p w14:paraId="5FB12AFB" w14:textId="20662F77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</w:t>
            </w:r>
          </w:p>
        </w:tc>
        <w:tc>
          <w:tcPr>
            <w:tcW w:w="3223" w:type="dxa"/>
            <w:vAlign w:val="center"/>
          </w:tcPr>
          <w:p w14:paraId="2ACAC4DD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3FEF186B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7189AA93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  <w:tr w:rsidR="00D16475" w:rsidRPr="00123537" w14:paraId="6EE0923C" w14:textId="4961CCC1" w:rsidTr="00D16475">
        <w:trPr>
          <w:trHeight w:val="454"/>
        </w:trPr>
        <w:tc>
          <w:tcPr>
            <w:tcW w:w="576" w:type="dxa"/>
            <w:vAlign w:val="center"/>
          </w:tcPr>
          <w:p w14:paraId="5DBB08C1" w14:textId="0B37A334" w:rsidR="00D16475" w:rsidRPr="00F67CB0" w:rsidRDefault="00D16475" w:rsidP="00B467E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</w:t>
            </w:r>
          </w:p>
        </w:tc>
        <w:tc>
          <w:tcPr>
            <w:tcW w:w="3223" w:type="dxa"/>
            <w:vAlign w:val="center"/>
          </w:tcPr>
          <w:p w14:paraId="6B4BB2E5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521AF2C7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  <w:tc>
          <w:tcPr>
            <w:tcW w:w="3118" w:type="dxa"/>
          </w:tcPr>
          <w:p w14:paraId="47F8D72A" w14:textId="77777777" w:rsidR="00D16475" w:rsidRPr="00123537" w:rsidRDefault="00D16475" w:rsidP="00B467E9">
            <w:pPr>
              <w:rPr>
                <w:sz w:val="24"/>
                <w:szCs w:val="24"/>
              </w:rPr>
            </w:pPr>
          </w:p>
        </w:tc>
      </w:tr>
    </w:tbl>
    <w:p w14:paraId="686B6349" w14:textId="77777777" w:rsidR="00BF2551" w:rsidRDefault="00BF2551" w:rsidP="00BF2551">
      <w:pPr>
        <w:tabs>
          <w:tab w:val="left" w:pos="4275"/>
        </w:tabs>
        <w:rPr>
          <w:rFonts w:ascii="Immenhausen" w:hAnsi="Immenhausen"/>
          <w:b/>
          <w:sz w:val="28"/>
        </w:rPr>
      </w:pPr>
      <w:r>
        <w:rPr>
          <w:rFonts w:ascii="Immenhausen" w:hAnsi="Immenhausen"/>
          <w:b/>
          <w:sz w:val="28"/>
        </w:rPr>
        <w:lastRenderedPageBreak/>
        <w:t>Was ist nun zu tun?</w:t>
      </w:r>
    </w:p>
    <w:p w14:paraId="7ACCE1CD" w14:textId="77777777" w:rsidR="00BF2551" w:rsidRPr="00F67CB0" w:rsidRDefault="00BF2551" w:rsidP="00BF2551">
      <w:pPr>
        <w:tabs>
          <w:tab w:val="left" w:pos="4275"/>
        </w:tabs>
        <w:rPr>
          <w:rFonts w:ascii="Immenhausen" w:hAnsi="Immenhausen"/>
          <w:b/>
          <w:sz w:val="16"/>
          <w:szCs w:val="16"/>
        </w:rPr>
      </w:pPr>
    </w:p>
    <w:p w14:paraId="001664D8" w14:textId="197B1677" w:rsidR="00BF2551" w:rsidRDefault="00BF2551" w:rsidP="00BF2551">
      <w:pPr>
        <w:pStyle w:val="Listenabsatz"/>
        <w:numPr>
          <w:ilvl w:val="0"/>
          <w:numId w:val="11"/>
        </w:numPr>
        <w:tabs>
          <w:tab w:val="left" w:pos="4275"/>
        </w:tabs>
        <w:rPr>
          <w:rFonts w:ascii="Aleo Light" w:hAnsi="Aleo Light"/>
        </w:rPr>
      </w:pPr>
      <w:r w:rsidRPr="00123537">
        <w:rPr>
          <w:rFonts w:ascii="Aleo Light" w:hAnsi="Aleo Light"/>
        </w:rPr>
        <w:t xml:space="preserve">Binnen </w:t>
      </w:r>
      <w:r>
        <w:rPr>
          <w:rFonts w:ascii="Aleo Light" w:hAnsi="Aleo Light"/>
        </w:rPr>
        <w:t>4</w:t>
      </w:r>
      <w:r w:rsidRPr="00123537">
        <w:rPr>
          <w:rFonts w:ascii="Aleo Light" w:hAnsi="Aleo Light"/>
        </w:rPr>
        <w:t xml:space="preserve"> Wochen muss das Protokoll an die Mitglieder verschickt und/oder für alle zugänglich im Stammesheim ausgehängt werden.</w:t>
      </w:r>
    </w:p>
    <w:p w14:paraId="22198223" w14:textId="77777777" w:rsidR="000700A8" w:rsidRPr="000700A8" w:rsidRDefault="000700A8" w:rsidP="000700A8">
      <w:pPr>
        <w:pStyle w:val="Listenabsatz"/>
        <w:tabs>
          <w:tab w:val="left" w:pos="4275"/>
        </w:tabs>
        <w:rPr>
          <w:rFonts w:ascii="Aleo Light" w:hAnsi="Aleo Light"/>
        </w:rPr>
      </w:pPr>
    </w:p>
    <w:p w14:paraId="76276A10" w14:textId="77777777" w:rsidR="00BF2551" w:rsidRPr="00123537" w:rsidRDefault="00BF2551" w:rsidP="00BF2551">
      <w:pPr>
        <w:pStyle w:val="Listenabsatz"/>
        <w:numPr>
          <w:ilvl w:val="0"/>
          <w:numId w:val="11"/>
        </w:numPr>
        <w:tabs>
          <w:tab w:val="left" w:pos="4275"/>
        </w:tabs>
        <w:rPr>
          <w:rFonts w:ascii="Aleo Light" w:hAnsi="Aleo Light"/>
        </w:rPr>
      </w:pPr>
      <w:r w:rsidRPr="00123537">
        <w:rPr>
          <w:rFonts w:ascii="Aleo Light" w:hAnsi="Aleo Light"/>
        </w:rPr>
        <w:t xml:space="preserve">Binnen </w:t>
      </w:r>
      <w:r>
        <w:rPr>
          <w:rFonts w:ascii="Aleo Light" w:hAnsi="Aleo Light"/>
        </w:rPr>
        <w:t>4</w:t>
      </w:r>
      <w:r w:rsidRPr="00123537">
        <w:rPr>
          <w:rFonts w:ascii="Aleo Light" w:hAnsi="Aleo Light"/>
        </w:rPr>
        <w:t xml:space="preserve"> Wochen muss das Protokoll </w:t>
      </w:r>
      <w:r>
        <w:rPr>
          <w:rFonts w:ascii="Aleo Light" w:hAnsi="Aleo Light"/>
        </w:rPr>
        <w:t xml:space="preserve"> inklusive des Jahresabschlusses und einem Bericht der Kassenprüfer </w:t>
      </w:r>
      <w:r w:rsidRPr="00123537">
        <w:rPr>
          <w:rFonts w:ascii="Aleo Light" w:hAnsi="Aleo Light"/>
        </w:rPr>
        <w:t xml:space="preserve">an </w:t>
      </w:r>
      <w:r>
        <w:rPr>
          <w:rFonts w:ascii="Aleo Light" w:hAnsi="Aleo Light"/>
        </w:rPr>
        <w:t>das Landesbüro</w:t>
      </w:r>
      <w:r w:rsidRPr="00123537">
        <w:rPr>
          <w:rFonts w:ascii="Aleo Light" w:hAnsi="Aleo Light"/>
        </w:rPr>
        <w:t xml:space="preserve"> gesendet werden. Entweder per Mail an </w:t>
      </w:r>
      <w:hyperlink r:id="rId9" w:history="1">
        <w:r w:rsidRPr="002C2A6D">
          <w:rPr>
            <w:rStyle w:val="Hyperlink"/>
            <w:rFonts w:ascii="Aleo Light" w:hAnsi="Aleo Light"/>
          </w:rPr>
          <w:t>hessen@pfadfinden.de</w:t>
        </w:r>
      </w:hyperlink>
      <w:r w:rsidRPr="00123537">
        <w:rPr>
          <w:rFonts w:ascii="Aleo Light" w:hAnsi="Aleo Light"/>
        </w:rPr>
        <w:t xml:space="preserve"> oder postalisch an:</w:t>
      </w:r>
    </w:p>
    <w:p w14:paraId="611CDF79" w14:textId="77777777" w:rsidR="00BF2551" w:rsidRPr="00123537" w:rsidRDefault="00BF2551" w:rsidP="00BF2551">
      <w:pPr>
        <w:pStyle w:val="Listenabsatz"/>
        <w:rPr>
          <w:rFonts w:ascii="Aleo Light" w:hAnsi="Aleo Light"/>
        </w:rPr>
      </w:pPr>
    </w:p>
    <w:p w14:paraId="2BB60F95" w14:textId="77777777" w:rsidR="00BF2551" w:rsidRDefault="00BF2551" w:rsidP="00BF2551">
      <w:pPr>
        <w:pStyle w:val="Listenabsatz"/>
        <w:tabs>
          <w:tab w:val="left" w:pos="4275"/>
        </w:tabs>
        <w:rPr>
          <w:rFonts w:ascii="Aleo Light" w:hAnsi="Aleo Light"/>
        </w:rPr>
      </w:pPr>
      <w:r>
        <w:rPr>
          <w:rFonts w:ascii="Aleo Light" w:hAnsi="Aleo Light"/>
        </w:rPr>
        <w:t>Landesbüro BdP LV Hessen e.V.</w:t>
      </w:r>
    </w:p>
    <w:p w14:paraId="02808CD1" w14:textId="77777777" w:rsidR="00BF2551" w:rsidRDefault="00BF2551" w:rsidP="00BF2551">
      <w:pPr>
        <w:pStyle w:val="Listenabsatz"/>
        <w:tabs>
          <w:tab w:val="left" w:pos="4275"/>
        </w:tabs>
        <w:rPr>
          <w:rFonts w:ascii="Aleo Light" w:hAnsi="Aleo Light"/>
        </w:rPr>
      </w:pPr>
      <w:r>
        <w:rPr>
          <w:rFonts w:ascii="Aleo Light" w:hAnsi="Aleo Light"/>
        </w:rPr>
        <w:t>Königsteiner Str. 33</w:t>
      </w:r>
    </w:p>
    <w:p w14:paraId="54B4C301" w14:textId="47A24751" w:rsidR="00BF2551" w:rsidRDefault="00BF2551" w:rsidP="000700A8">
      <w:pPr>
        <w:pStyle w:val="Listenabsatz"/>
        <w:tabs>
          <w:tab w:val="left" w:pos="4275"/>
        </w:tabs>
        <w:rPr>
          <w:rFonts w:ascii="Aleo Light" w:hAnsi="Aleo Light"/>
        </w:rPr>
      </w:pPr>
      <w:r>
        <w:rPr>
          <w:rFonts w:ascii="Aleo Light" w:hAnsi="Aleo Light"/>
        </w:rPr>
        <w:t>61476 Kronberg</w:t>
      </w:r>
    </w:p>
    <w:p w14:paraId="3796B6A8" w14:textId="77777777" w:rsidR="000700A8" w:rsidRPr="000700A8" w:rsidRDefault="000700A8" w:rsidP="000700A8">
      <w:pPr>
        <w:pStyle w:val="Listenabsatz"/>
        <w:tabs>
          <w:tab w:val="left" w:pos="4275"/>
        </w:tabs>
        <w:rPr>
          <w:rFonts w:ascii="Aleo Light" w:hAnsi="Aleo Light"/>
        </w:rPr>
      </w:pPr>
    </w:p>
    <w:p w14:paraId="35A9F0E7" w14:textId="77777777" w:rsidR="00BF2551" w:rsidRPr="00123537" w:rsidRDefault="00BF2551" w:rsidP="00BF2551">
      <w:pPr>
        <w:pStyle w:val="Listenabsatz"/>
        <w:numPr>
          <w:ilvl w:val="0"/>
          <w:numId w:val="11"/>
        </w:numPr>
        <w:tabs>
          <w:tab w:val="left" w:pos="4275"/>
        </w:tabs>
        <w:rPr>
          <w:rFonts w:ascii="Aleo Light" w:hAnsi="Aleo Light"/>
        </w:rPr>
      </w:pPr>
      <w:r w:rsidRPr="00123537">
        <w:rPr>
          <w:rFonts w:ascii="Aleo Light" w:hAnsi="Aleo Light"/>
        </w:rPr>
        <w:t>Binnen 4 Wochen müssen die gewählten Landesdelegierten an d</w:t>
      </w:r>
      <w:r>
        <w:rPr>
          <w:rFonts w:ascii="Aleo Light" w:hAnsi="Aleo Light"/>
        </w:rPr>
        <w:t>as Landesbüro</w:t>
      </w:r>
      <w:r w:rsidRPr="00123537">
        <w:rPr>
          <w:rFonts w:ascii="Aleo Light" w:hAnsi="Aleo Light"/>
        </w:rPr>
        <w:t xml:space="preserve"> gemeldet werden. Die Mailadressen hierfür laute</w:t>
      </w:r>
      <w:r>
        <w:rPr>
          <w:rFonts w:ascii="Aleo Light" w:hAnsi="Aleo Light"/>
        </w:rPr>
        <w:t>t</w:t>
      </w:r>
      <w:r w:rsidRPr="00123537">
        <w:rPr>
          <w:rFonts w:ascii="Aleo Light" w:hAnsi="Aleo Light"/>
        </w:rPr>
        <w:t>:</w:t>
      </w:r>
    </w:p>
    <w:p w14:paraId="538BAB34" w14:textId="77777777" w:rsidR="00BF2551" w:rsidRPr="00123537" w:rsidRDefault="00D16475" w:rsidP="00BF2551">
      <w:pPr>
        <w:pStyle w:val="Listenabsatz"/>
        <w:tabs>
          <w:tab w:val="left" w:pos="4275"/>
        </w:tabs>
        <w:rPr>
          <w:rFonts w:ascii="Aleo Light" w:hAnsi="Aleo Light"/>
        </w:rPr>
      </w:pPr>
      <w:hyperlink r:id="rId10" w:history="1">
        <w:r w:rsidR="00BF2551" w:rsidRPr="002C2A6D">
          <w:rPr>
            <w:rStyle w:val="Hyperlink"/>
            <w:rFonts w:ascii="Aleo Light" w:hAnsi="Aleo Light"/>
          </w:rPr>
          <w:t>hessen@pfadfinden.de</w:t>
        </w:r>
      </w:hyperlink>
    </w:p>
    <w:p w14:paraId="3033C933" w14:textId="77777777" w:rsidR="00BF2551" w:rsidRPr="00123537" w:rsidRDefault="00BF2551" w:rsidP="00BF2551">
      <w:pPr>
        <w:pStyle w:val="Listenabsatz"/>
        <w:tabs>
          <w:tab w:val="left" w:pos="4275"/>
        </w:tabs>
        <w:rPr>
          <w:rFonts w:ascii="Aleo Light" w:hAnsi="Aleo Light"/>
        </w:rPr>
      </w:pPr>
    </w:p>
    <w:p w14:paraId="07937BB8" w14:textId="5B8B7296" w:rsidR="00BF2551" w:rsidRDefault="00BF2551" w:rsidP="000700A8">
      <w:pPr>
        <w:pStyle w:val="Listenabsatz"/>
        <w:numPr>
          <w:ilvl w:val="0"/>
          <w:numId w:val="11"/>
        </w:numPr>
        <w:tabs>
          <w:tab w:val="left" w:pos="4275"/>
        </w:tabs>
        <w:rPr>
          <w:rFonts w:ascii="Aleo Light" w:hAnsi="Aleo Light"/>
        </w:rPr>
      </w:pPr>
      <w:r w:rsidRPr="00123537">
        <w:rPr>
          <w:rFonts w:ascii="Aleo Light" w:hAnsi="Aleo Light"/>
        </w:rPr>
        <w:t xml:space="preserve">Wenn ihr neue Stammesführer gewählt habt, denkt bitte daran, dass ihr auch deren Kontaktdaten </w:t>
      </w:r>
      <w:r>
        <w:rPr>
          <w:rFonts w:ascii="Aleo Light" w:hAnsi="Aleo Light"/>
        </w:rPr>
        <w:t xml:space="preserve">(Postadresse, Telefon, Mailadresse) </w:t>
      </w:r>
      <w:r w:rsidRPr="00123537">
        <w:rPr>
          <w:rFonts w:ascii="Aleo Light" w:hAnsi="Aleo Light"/>
        </w:rPr>
        <w:t>an Landesvorstand, Geschäfts</w:t>
      </w:r>
      <w:r>
        <w:rPr>
          <w:rFonts w:ascii="Aleo Light" w:hAnsi="Aleo Light"/>
        </w:rPr>
        <w:t xml:space="preserve">stelle und Mitgliederverwaltung eures Stammes </w:t>
      </w:r>
      <w:r w:rsidRPr="00123537">
        <w:rPr>
          <w:rFonts w:ascii="Aleo Light" w:hAnsi="Aleo Light"/>
        </w:rPr>
        <w:t>meldet.</w:t>
      </w:r>
      <w:r>
        <w:rPr>
          <w:rFonts w:ascii="Aleo Light" w:hAnsi="Aleo Light"/>
        </w:rPr>
        <w:t xml:space="preserve"> </w:t>
      </w:r>
    </w:p>
    <w:p w14:paraId="0FB7DA35" w14:textId="77777777" w:rsidR="000700A8" w:rsidRPr="000700A8" w:rsidRDefault="000700A8" w:rsidP="000700A8">
      <w:pPr>
        <w:pStyle w:val="Listenabsatz"/>
        <w:tabs>
          <w:tab w:val="left" w:pos="4275"/>
        </w:tabs>
        <w:rPr>
          <w:rFonts w:ascii="Aleo Light" w:hAnsi="Aleo Light"/>
        </w:rPr>
      </w:pPr>
    </w:p>
    <w:p w14:paraId="3FFE050E" w14:textId="77777777" w:rsidR="00BF2551" w:rsidRDefault="00BF2551" w:rsidP="00BF2551">
      <w:pPr>
        <w:pStyle w:val="Listenabsatz"/>
        <w:numPr>
          <w:ilvl w:val="0"/>
          <w:numId w:val="11"/>
        </w:numPr>
        <w:tabs>
          <w:tab w:val="left" w:pos="4275"/>
        </w:tabs>
        <w:rPr>
          <w:rFonts w:ascii="Aleo Light" w:hAnsi="Aleo Light"/>
        </w:rPr>
      </w:pPr>
      <w:r>
        <w:rPr>
          <w:rFonts w:ascii="Aleo Light" w:hAnsi="Aleo Light"/>
        </w:rPr>
        <w:t>Binnen 4 Wochen trägt die Mitgliederverwaltung des Stammes die neue Stammesführung ohne Enddatum der Amtsperiode, die Landesdelegierten mit Enddatum der Amtsperiode ein.</w:t>
      </w:r>
    </w:p>
    <w:p w14:paraId="0F14C14E" w14:textId="77777777" w:rsidR="00BF2551" w:rsidRPr="00C42AA8" w:rsidRDefault="00BF2551" w:rsidP="00BF2551">
      <w:pPr>
        <w:pStyle w:val="Listenabsatz"/>
        <w:rPr>
          <w:rFonts w:ascii="Aleo Light" w:hAnsi="Aleo Light"/>
        </w:rPr>
      </w:pPr>
    </w:p>
    <w:p w14:paraId="2A48914C" w14:textId="77777777" w:rsidR="00BF2551" w:rsidRPr="00123537" w:rsidRDefault="00BF2551" w:rsidP="00BF2551">
      <w:pPr>
        <w:pStyle w:val="Listenabsatz"/>
        <w:numPr>
          <w:ilvl w:val="0"/>
          <w:numId w:val="11"/>
        </w:numPr>
        <w:tabs>
          <w:tab w:val="left" w:pos="4275"/>
        </w:tabs>
        <w:rPr>
          <w:rFonts w:ascii="Aleo Light" w:hAnsi="Aleo Light"/>
        </w:rPr>
      </w:pPr>
      <w:r w:rsidRPr="00123537">
        <w:rPr>
          <w:rFonts w:ascii="Aleo Light" w:hAnsi="Aleo Light"/>
        </w:rPr>
        <w:t xml:space="preserve">Stimmzettel müssen bis zur Genehmigung des Protokolls durch die nächste </w:t>
      </w:r>
      <w:r w:rsidRPr="00A3319B">
        <w:rPr>
          <w:rFonts w:ascii="Aleo Light" w:hAnsi="Aleo Light"/>
        </w:rPr>
        <w:t xml:space="preserve">Stammesversammlung </w:t>
      </w:r>
      <w:r w:rsidRPr="00123537">
        <w:rPr>
          <w:rFonts w:ascii="Aleo Light" w:hAnsi="Aleo Light"/>
        </w:rPr>
        <w:t xml:space="preserve">aufbewahrt </w:t>
      </w:r>
      <w:r>
        <w:rPr>
          <w:rFonts w:ascii="Aleo Light" w:hAnsi="Aleo Light"/>
        </w:rPr>
        <w:t>oder auf Antrag vernichtet werden.</w:t>
      </w:r>
    </w:p>
    <w:p w14:paraId="5AB0FE74" w14:textId="48D5D630" w:rsidR="005D7CF8" w:rsidRDefault="005D7CF8" w:rsidP="00BA0872"/>
    <w:sectPr w:rsidR="005D7CF8" w:rsidSect="007E1F9D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2591" w:right="1361" w:bottom="1134" w:left="1361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C45FD6" w14:textId="77777777" w:rsidR="00B467E9" w:rsidRDefault="00B467E9" w:rsidP="00BA0872">
      <w:pPr>
        <w:spacing w:after="0" w:line="240" w:lineRule="auto"/>
      </w:pPr>
      <w:r>
        <w:separator/>
      </w:r>
    </w:p>
  </w:endnote>
  <w:endnote w:type="continuationSeparator" w:id="0">
    <w:p w14:paraId="10FA478F" w14:textId="77777777" w:rsidR="00B467E9" w:rsidRDefault="00B467E9" w:rsidP="00BA08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eo Light">
    <w:altName w:val="Calibri Light"/>
    <w:panose1 w:val="020F0302020204030203"/>
    <w:charset w:val="00"/>
    <w:family w:val="auto"/>
    <w:pitch w:val="variable"/>
    <w:sig w:usb0="00000001" w:usb1="5000604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dP AvantGar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EEDD0E" w14:textId="77777777" w:rsidR="00B467E9" w:rsidRDefault="00B467E9" w:rsidP="002A5CD4">
    <w:pPr>
      <w:pStyle w:val="KeinLeerraum"/>
    </w:pPr>
    <w:r>
      <w:t xml:space="preserve">Seite </w:t>
    </w:r>
    <w:r>
      <w:fldChar w:fldCharType="begin"/>
    </w:r>
    <w:r>
      <w:instrText xml:space="preserve"> PAGE  \* Arabic  \* MERGEFORMAT </w:instrText>
    </w:r>
    <w:r>
      <w:fldChar w:fldCharType="separate"/>
    </w:r>
    <w:r w:rsidR="00D16475">
      <w:rPr>
        <w:noProof/>
      </w:rPr>
      <w:t>12</w:t>
    </w:r>
    <w:r>
      <w:fldChar w:fldCharType="end"/>
    </w:r>
    <w:r>
      <w:t xml:space="preserve"> von </w:t>
    </w:r>
    <w:r w:rsidR="00D16475">
      <w:fldChar w:fldCharType="begin"/>
    </w:r>
    <w:r w:rsidR="00D16475">
      <w:instrText xml:space="preserve"> NUMPAGES   \* MERGEFORMAT </w:instrText>
    </w:r>
    <w:r w:rsidR="00D16475">
      <w:fldChar w:fldCharType="separate"/>
    </w:r>
    <w:r w:rsidR="00D16475">
      <w:rPr>
        <w:noProof/>
      </w:rPr>
      <w:t>18</w:t>
    </w:r>
    <w:r w:rsidR="00D16475">
      <w:rPr>
        <w:noProof/>
      </w:rP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5156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10"/>
      <w:gridCol w:w="2268"/>
      <w:gridCol w:w="2129"/>
      <w:gridCol w:w="2068"/>
      <w:gridCol w:w="2296"/>
    </w:tblGrid>
    <w:tr w:rsidR="00B467E9" w14:paraId="4C13988B" w14:textId="77777777" w:rsidTr="00DA052D">
      <w:tc>
        <w:tcPr>
          <w:tcW w:w="709" w:type="dxa"/>
        </w:tcPr>
        <w:p w14:paraId="387EE2B8" w14:textId="25F7D896" w:rsidR="00B467E9" w:rsidRPr="006D53CC" w:rsidRDefault="00B467E9" w:rsidP="00DA052D">
          <w:pPr>
            <w:pStyle w:val="Fuzeile"/>
            <w:rPr>
              <w:noProof/>
              <w:lang w:eastAsia="de-DE"/>
            </w:rPr>
          </w:pPr>
          <w:r w:rsidRPr="006D53CC">
            <w:rPr>
              <w:noProof/>
              <w:lang w:eastAsia="de-DE"/>
            </w:rPr>
            <w:drawing>
              <wp:inline distT="0" distB="0" distL="0" distR="0" wp14:anchorId="78E96BBC" wp14:editId="2DD709A1">
                <wp:extent cx="323215" cy="361315"/>
                <wp:effectExtent l="0" t="0" r="635" b="635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Philipp Steinmetzger\Documents\BdP\Projekte\Corporate Design\01_BdP_Wort-Bildmarke\01_BdP_Wort-Bildmarke_4c_ohne-Hintergrund\stammweisedose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3215" cy="361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68" w:type="dxa"/>
          <w:shd w:val="clear" w:color="auto" w:fill="auto"/>
        </w:tcPr>
        <w:p w14:paraId="31B8A26B" w14:textId="62F68276" w:rsidR="00B467E9" w:rsidRDefault="00B467E9" w:rsidP="006D53CC">
          <w:pPr>
            <w:pStyle w:val="Fuzeile"/>
          </w:pPr>
          <w:r>
            <w:t xml:space="preserve">Bund der Pfadfinderinnen </w:t>
          </w:r>
        </w:p>
        <w:p w14:paraId="20340CB4" w14:textId="133BAE8D" w:rsidR="00B467E9" w:rsidRDefault="00B467E9" w:rsidP="006D53CC">
          <w:pPr>
            <w:pStyle w:val="Fuzeile"/>
          </w:pPr>
          <w:r>
            <w:t>und Pfadfinder</w:t>
          </w:r>
        </w:p>
        <w:p w14:paraId="54E778CC" w14:textId="03E033EA" w:rsidR="00B467E9" w:rsidRDefault="00B467E9" w:rsidP="006D53CC">
          <w:pPr>
            <w:pStyle w:val="Fuzeile"/>
          </w:pPr>
          <w:r>
            <w:t>Landesverband Hessen e.V.</w:t>
          </w:r>
        </w:p>
        <w:p w14:paraId="7E5E0A5C" w14:textId="0ECC0D88" w:rsidR="00B467E9" w:rsidRDefault="00B467E9" w:rsidP="00D21DD3">
          <w:pPr>
            <w:pStyle w:val="Fuzeile"/>
          </w:pPr>
        </w:p>
      </w:tc>
      <w:tc>
        <w:tcPr>
          <w:tcW w:w="2129" w:type="dxa"/>
          <w:shd w:val="clear" w:color="auto" w:fill="auto"/>
        </w:tcPr>
        <w:p w14:paraId="525E5E53" w14:textId="408D8577" w:rsidR="00B467E9" w:rsidRDefault="00B467E9" w:rsidP="00DF0B7C">
          <w:pPr>
            <w:pStyle w:val="Fuzeile"/>
          </w:pPr>
          <w:r>
            <w:t>Königsteiner Straße 33</w:t>
          </w:r>
        </w:p>
        <w:p w14:paraId="78C06554" w14:textId="00659003" w:rsidR="00B467E9" w:rsidRDefault="00B467E9" w:rsidP="00CA730B">
          <w:pPr>
            <w:pStyle w:val="Fuzeile"/>
          </w:pPr>
          <w:r>
            <w:t>61476 Kronberg im Taunus</w:t>
          </w:r>
        </w:p>
      </w:tc>
      <w:tc>
        <w:tcPr>
          <w:tcW w:w="2068" w:type="dxa"/>
          <w:shd w:val="clear" w:color="auto" w:fill="auto"/>
        </w:tcPr>
        <w:p w14:paraId="659BDB84" w14:textId="2EC5F51A" w:rsidR="00B467E9" w:rsidRDefault="00B467E9" w:rsidP="00DF0B7C">
          <w:pPr>
            <w:pStyle w:val="Fuzeile"/>
          </w:pPr>
          <w:r>
            <w:t xml:space="preserve">Telefon </w:t>
          </w:r>
          <w:r w:rsidRPr="00CA730B">
            <w:t>06173 928690</w:t>
          </w:r>
        </w:p>
        <w:p w14:paraId="0B499E18" w14:textId="1C7077CD" w:rsidR="00B467E9" w:rsidRPr="00C47328" w:rsidRDefault="00B467E9" w:rsidP="00DF0B7C">
          <w:pPr>
            <w:pStyle w:val="Fuzeile"/>
          </w:pPr>
          <w:r>
            <w:t>hessen</w:t>
          </w:r>
          <w:r w:rsidRPr="00C47328">
            <w:t>@pfadfinden.de</w:t>
          </w:r>
        </w:p>
        <w:p w14:paraId="3BDE4775" w14:textId="21B0BB7B" w:rsidR="00B467E9" w:rsidRDefault="00B467E9" w:rsidP="00DF0B7C">
          <w:pPr>
            <w:pStyle w:val="Fuzeile"/>
          </w:pPr>
          <w:r w:rsidRPr="007E1F9D">
            <w:t>www.</w:t>
          </w:r>
          <w:r>
            <w:t>hessen.</w:t>
          </w:r>
          <w:r w:rsidRPr="007E1F9D">
            <w:t>pfadfinden.de</w:t>
          </w:r>
        </w:p>
      </w:tc>
      <w:tc>
        <w:tcPr>
          <w:tcW w:w="2296" w:type="dxa"/>
          <w:shd w:val="clear" w:color="auto" w:fill="auto"/>
        </w:tcPr>
        <w:p w14:paraId="44A9EC0B" w14:textId="6F695F97" w:rsidR="00B467E9" w:rsidRPr="00CA730B" w:rsidRDefault="00B467E9" w:rsidP="00CA730B">
          <w:pPr>
            <w:pStyle w:val="Fuzeile"/>
          </w:pPr>
          <w:r w:rsidRPr="00CA730B">
            <w:t>Taunus</w:t>
          </w:r>
          <w:r>
            <w:t xml:space="preserve"> S</w:t>
          </w:r>
          <w:r w:rsidRPr="00CA730B">
            <w:t xml:space="preserve">parkasse </w:t>
          </w:r>
          <w:r>
            <w:t>Bad Homburg</w:t>
          </w:r>
        </w:p>
        <w:p w14:paraId="6CE2140B" w14:textId="00E05634" w:rsidR="00B467E9" w:rsidRDefault="00B467E9" w:rsidP="00CA730B">
          <w:pPr>
            <w:pStyle w:val="Fuzeile"/>
          </w:pPr>
          <w:r>
            <w:t>IBAN DE64 5125 0000 0055 087</w:t>
          </w:r>
          <w:r w:rsidRPr="00CA730B">
            <w:t>0</w:t>
          </w:r>
          <w:r>
            <w:t xml:space="preserve"> </w:t>
          </w:r>
          <w:r w:rsidRPr="00CA730B">
            <w:t>32</w:t>
          </w:r>
        </w:p>
        <w:p w14:paraId="1A5D5B6D" w14:textId="774983A7" w:rsidR="00B467E9" w:rsidRDefault="00B467E9" w:rsidP="00CA730B">
          <w:pPr>
            <w:pStyle w:val="Fuzeile"/>
          </w:pPr>
          <w:r>
            <w:t xml:space="preserve">BIC </w:t>
          </w:r>
          <w:r w:rsidRPr="00CA730B">
            <w:t>HELADEF1TSK</w:t>
          </w:r>
        </w:p>
      </w:tc>
    </w:tr>
  </w:tbl>
  <w:p w14:paraId="26CFE942" w14:textId="2AC503B1" w:rsidR="00B467E9" w:rsidRPr="007E1F9D" w:rsidRDefault="00B467E9">
    <w:pPr>
      <w:pStyle w:val="Fuzeile"/>
      <w:rPr>
        <w:vanish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0CB977" w14:textId="77777777" w:rsidR="00B467E9" w:rsidRDefault="00B467E9" w:rsidP="00BA0872">
      <w:pPr>
        <w:spacing w:after="0" w:line="240" w:lineRule="auto"/>
      </w:pPr>
      <w:r>
        <w:separator/>
      </w:r>
    </w:p>
  </w:footnote>
  <w:footnote w:type="continuationSeparator" w:id="0">
    <w:p w14:paraId="29A46DFF" w14:textId="77777777" w:rsidR="00B467E9" w:rsidRDefault="00B467E9" w:rsidP="00BA08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F7B13F" w14:textId="1D32B166" w:rsidR="00B467E9" w:rsidRPr="00A91240" w:rsidRDefault="00B467E9" w:rsidP="003A25F6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3CCC5778" wp14:editId="797BF9C7">
          <wp:extent cx="1579356" cy="533602"/>
          <wp:effectExtent l="0" t="0" r="1905" b="0"/>
          <wp:docPr id="3" name="Bild 5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628845" cy="55032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pPr w:vertAnchor="text" w:horzAnchor="margin" w:tblpXSpec="right" w:tblpY="1"/>
      <w:tblW w:w="3340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65"/>
      <w:gridCol w:w="2075"/>
    </w:tblGrid>
    <w:tr w:rsidR="00B467E9" w14:paraId="2AA20540" w14:textId="77777777" w:rsidTr="007E1F9D">
      <w:trPr>
        <w:jc w:val="right"/>
      </w:trPr>
      <w:tc>
        <w:tcPr>
          <w:tcW w:w="3340" w:type="dxa"/>
          <w:gridSpan w:val="2"/>
        </w:tcPr>
        <w:p w14:paraId="197B4F68" w14:textId="00BB77C8" w:rsidR="00B467E9" w:rsidRDefault="00B467E9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715E52E0" wp14:editId="32EED1C8">
                <wp:extent cx="2120400" cy="716400"/>
                <wp:effectExtent l="0" t="0" r="0" b="0"/>
                <wp:docPr id="5" name="Bild 5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20400" cy="716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B467E9" w14:paraId="0FB6C2DD" w14:textId="77777777" w:rsidTr="007E1F9D">
      <w:trPr>
        <w:jc w:val="right"/>
      </w:trPr>
      <w:tc>
        <w:tcPr>
          <w:tcW w:w="1265" w:type="dxa"/>
        </w:tcPr>
        <w:p w14:paraId="24B03222" w14:textId="77777777" w:rsidR="00B467E9" w:rsidRDefault="00B467E9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75" w:type="dxa"/>
        </w:tcPr>
        <w:p w14:paraId="167FF994" w14:textId="500B96DE" w:rsidR="00B467E9" w:rsidRPr="007742E6" w:rsidRDefault="00B467E9" w:rsidP="007E1F9D">
          <w:pPr>
            <w:pStyle w:val="Regionalleiste"/>
            <w:framePr w:hSpace="0" w:wrap="auto" w:vAnchor="margin" w:hAnchor="text" w:yAlign="inline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>und Pfadfinder</w:t>
          </w:r>
        </w:p>
        <w:p w14:paraId="46965139" w14:textId="42FC6732" w:rsidR="00B467E9" w:rsidRDefault="00B467E9" w:rsidP="00CA730B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 w:rsidRPr="00EE320E">
            <w:rPr>
              <w:rFonts w:ascii="Immenhausen" w:hAnsi="Immenhausen"/>
              <w:color w:val="1D4899"/>
              <w:sz w:val="28"/>
            </w:rPr>
            <w:t>Landesverband</w:t>
          </w:r>
          <w:r w:rsidRPr="00EE320E">
            <w:rPr>
              <w:rFonts w:ascii="Immenhausen" w:hAnsi="Immenhausen"/>
              <w:color w:val="1D4899"/>
              <w:sz w:val="28"/>
            </w:rPr>
            <w:br/>
          </w:r>
          <w:r>
            <w:rPr>
              <w:rFonts w:ascii="Immenhausen" w:hAnsi="Immenhausen"/>
              <w:color w:val="1D4899"/>
              <w:sz w:val="28"/>
            </w:rPr>
            <w:t>Hessen</w:t>
          </w:r>
        </w:p>
      </w:tc>
    </w:tr>
  </w:tbl>
  <w:p w14:paraId="15F9C7E0" w14:textId="17348EFE" w:rsidR="00B467E9" w:rsidRDefault="00B467E9" w:rsidP="00EE320E">
    <w:pPr>
      <w:pStyle w:val="Kopfzeile"/>
      <w:tabs>
        <w:tab w:val="left" w:pos="5670"/>
        <w:tab w:val="left" w:pos="6946"/>
        <w:tab w:val="left" w:pos="8504"/>
      </w:tabs>
      <w:ind w:right="-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671C641C"/>
    <w:multiLevelType w:val="hybridMultilevel"/>
    <w:tmpl w:val="7E7E1DC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872"/>
    <w:rsid w:val="00000952"/>
    <w:rsid w:val="00047FC6"/>
    <w:rsid w:val="00065A6A"/>
    <w:rsid w:val="000700A8"/>
    <w:rsid w:val="0007320E"/>
    <w:rsid w:val="000B07F4"/>
    <w:rsid w:val="000D0461"/>
    <w:rsid w:val="000F62DA"/>
    <w:rsid w:val="000F652C"/>
    <w:rsid w:val="000F7576"/>
    <w:rsid w:val="00105F22"/>
    <w:rsid w:val="00145D33"/>
    <w:rsid w:val="00180D7B"/>
    <w:rsid w:val="00194B52"/>
    <w:rsid w:val="001C255D"/>
    <w:rsid w:val="001D4CE4"/>
    <w:rsid w:val="001E78E5"/>
    <w:rsid w:val="00231F9E"/>
    <w:rsid w:val="002574B4"/>
    <w:rsid w:val="00265696"/>
    <w:rsid w:val="002A5CD4"/>
    <w:rsid w:val="002B6E72"/>
    <w:rsid w:val="002E7BC4"/>
    <w:rsid w:val="002F4302"/>
    <w:rsid w:val="00304E90"/>
    <w:rsid w:val="00313D67"/>
    <w:rsid w:val="00345DB8"/>
    <w:rsid w:val="0035143B"/>
    <w:rsid w:val="003A25F6"/>
    <w:rsid w:val="003A599B"/>
    <w:rsid w:val="003B5D42"/>
    <w:rsid w:val="003C6EAD"/>
    <w:rsid w:val="003D31D7"/>
    <w:rsid w:val="003D4A03"/>
    <w:rsid w:val="00411E4C"/>
    <w:rsid w:val="004207C7"/>
    <w:rsid w:val="00422AC9"/>
    <w:rsid w:val="00446D08"/>
    <w:rsid w:val="00464536"/>
    <w:rsid w:val="00476B1D"/>
    <w:rsid w:val="004963F3"/>
    <w:rsid w:val="004E384C"/>
    <w:rsid w:val="00515570"/>
    <w:rsid w:val="005271A7"/>
    <w:rsid w:val="005D7CF8"/>
    <w:rsid w:val="00602295"/>
    <w:rsid w:val="00637E13"/>
    <w:rsid w:val="00666E72"/>
    <w:rsid w:val="006775A2"/>
    <w:rsid w:val="0069661F"/>
    <w:rsid w:val="006D53CC"/>
    <w:rsid w:val="006F2475"/>
    <w:rsid w:val="0070639C"/>
    <w:rsid w:val="00723A6A"/>
    <w:rsid w:val="007518C9"/>
    <w:rsid w:val="007742E6"/>
    <w:rsid w:val="00787526"/>
    <w:rsid w:val="00797911"/>
    <w:rsid w:val="007A049D"/>
    <w:rsid w:val="007A4EA1"/>
    <w:rsid w:val="007C3867"/>
    <w:rsid w:val="007D16BE"/>
    <w:rsid w:val="007D3CC8"/>
    <w:rsid w:val="007D5081"/>
    <w:rsid w:val="007E1F9D"/>
    <w:rsid w:val="008375F4"/>
    <w:rsid w:val="008C4BE2"/>
    <w:rsid w:val="008D4802"/>
    <w:rsid w:val="008E7D8D"/>
    <w:rsid w:val="008F698F"/>
    <w:rsid w:val="00921B37"/>
    <w:rsid w:val="0092430E"/>
    <w:rsid w:val="009813F6"/>
    <w:rsid w:val="00984CC2"/>
    <w:rsid w:val="009C54CB"/>
    <w:rsid w:val="009D1511"/>
    <w:rsid w:val="009D27DA"/>
    <w:rsid w:val="009D636C"/>
    <w:rsid w:val="00A73C89"/>
    <w:rsid w:val="00A77CB0"/>
    <w:rsid w:val="00A91240"/>
    <w:rsid w:val="00AE14C8"/>
    <w:rsid w:val="00AF3F09"/>
    <w:rsid w:val="00B07C31"/>
    <w:rsid w:val="00B27169"/>
    <w:rsid w:val="00B379B5"/>
    <w:rsid w:val="00B467E9"/>
    <w:rsid w:val="00B55BCE"/>
    <w:rsid w:val="00BA0872"/>
    <w:rsid w:val="00BA38C3"/>
    <w:rsid w:val="00BF2551"/>
    <w:rsid w:val="00C47328"/>
    <w:rsid w:val="00C53B61"/>
    <w:rsid w:val="00C7292A"/>
    <w:rsid w:val="00C95309"/>
    <w:rsid w:val="00C95662"/>
    <w:rsid w:val="00CA730B"/>
    <w:rsid w:val="00CF00AB"/>
    <w:rsid w:val="00D16475"/>
    <w:rsid w:val="00D21DD3"/>
    <w:rsid w:val="00D23B5A"/>
    <w:rsid w:val="00D53AB6"/>
    <w:rsid w:val="00D71BE0"/>
    <w:rsid w:val="00DA052D"/>
    <w:rsid w:val="00DA4ACA"/>
    <w:rsid w:val="00DE6766"/>
    <w:rsid w:val="00DF0B7C"/>
    <w:rsid w:val="00DF763F"/>
    <w:rsid w:val="00E10CED"/>
    <w:rsid w:val="00E27B8D"/>
    <w:rsid w:val="00E4733F"/>
    <w:rsid w:val="00E64879"/>
    <w:rsid w:val="00E92630"/>
    <w:rsid w:val="00E95B48"/>
    <w:rsid w:val="00E97B36"/>
    <w:rsid w:val="00EE320E"/>
    <w:rsid w:val="00F4558A"/>
    <w:rsid w:val="00F47A78"/>
    <w:rsid w:val="00F64833"/>
    <w:rsid w:val="00F94E7F"/>
    <w:rsid w:val="00F971D1"/>
    <w:rsid w:val="00FB171E"/>
    <w:rsid w:val="00FC23A7"/>
    <w:rsid w:val="00FC3D9D"/>
    <w:rsid w:val="00FE1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585F53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E1F9D"/>
    <w:pPr>
      <w:spacing w:line="312" w:lineRule="auto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B6E7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F2551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F2551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BF255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3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C7292A"/>
    <w:pPr>
      <w:framePr w:hSpace="141" w:wrap="around" w:vAnchor="text" w:hAnchor="margin" w:y="25"/>
      <w:spacing w:after="0" w:line="240" w:lineRule="auto"/>
    </w:pPr>
    <w:rPr>
      <w:rFonts w:ascii="Immenhausen" w:hAnsi="Immenhausen"/>
      <w:color w:val="1B4798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E1F9D"/>
    <w:pPr>
      <w:pBdr>
        <w:top w:val="single" w:sz="8" w:space="2" w:color="FFC000"/>
        <w:bottom w:val="single" w:sz="8" w:space="2" w:color="FFC00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B6E72"/>
    <w:rPr>
      <w:rFonts w:asciiTheme="majorHAnsi" w:eastAsiaTheme="majorEastAsia" w:hAnsiTheme="majorHAnsi" w:cstheme="majorBidi"/>
      <w:sz w:val="32"/>
      <w:szCs w:val="32"/>
    </w:rPr>
  </w:style>
  <w:style w:type="paragraph" w:customStyle="1" w:styleId="Regionalleiste">
    <w:name w:val="Regionalleiste"/>
    <w:basedOn w:val="Standard"/>
    <w:qFormat/>
    <w:rsid w:val="00AE14C8"/>
    <w:pPr>
      <w:framePr w:hSpace="141" w:wrap="around" w:vAnchor="text" w:hAnchor="margin" w:y="-224"/>
      <w:spacing w:after="120" w:line="240" w:lineRule="auto"/>
    </w:pPr>
    <w:rPr>
      <w:rFonts w:ascii="Immenhausen" w:hAnsi="Immenhausen"/>
      <w:color w:val="1D4899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C38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C3867"/>
    <w:rPr>
      <w:rFonts w:ascii="Tahoma" w:hAnsi="Tahoma" w:cs="Tahoma"/>
      <w:sz w:val="16"/>
      <w:szCs w:val="16"/>
    </w:rPr>
  </w:style>
  <w:style w:type="character" w:styleId="Hervorhebung">
    <w:name w:val="Emphasis"/>
    <w:uiPriority w:val="20"/>
    <w:qFormat/>
    <w:rsid w:val="00BF2551"/>
  </w:style>
  <w:style w:type="paragraph" w:customStyle="1" w:styleId="Formatvorlage1">
    <w:name w:val="Formatvorlage1"/>
    <w:basedOn w:val="Titel"/>
    <w:qFormat/>
    <w:rsid w:val="00BF2551"/>
    <w:pPr>
      <w:spacing w:after="0"/>
    </w:pPr>
    <w:rPr>
      <w:rFonts w:ascii="Immenhausen" w:hAnsi="Immenhausen"/>
      <w:noProof/>
      <w:color w:val="1D4899"/>
      <w:sz w:val="40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F2551"/>
    <w:rPr>
      <w:rFonts w:ascii="Immenhausen" w:eastAsiaTheme="majorEastAsia" w:hAnsi="Immenhausen" w:cstheme="majorBidi"/>
      <w:color w:val="1D4899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F2551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BF2551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paragraph" w:customStyle="1" w:styleId="Wort-BildMarke">
    <w:name w:val="Wort-Bild Marke"/>
    <w:basedOn w:val="Regionalleiste"/>
    <w:qFormat/>
    <w:rsid w:val="00BF2551"/>
    <w:pPr>
      <w:framePr w:hSpace="142" w:wrap="around" w:vAnchor="page" w:hAnchor="page" w:x="7304" w:y="779"/>
      <w:spacing w:after="0"/>
      <w:jc w:val="center"/>
    </w:pPr>
    <w:rPr>
      <w:sz w:val="24"/>
    </w:rPr>
  </w:style>
  <w:style w:type="paragraph" w:styleId="Listenabsatz">
    <w:name w:val="List Paragraph"/>
    <w:basedOn w:val="Standard"/>
    <w:uiPriority w:val="34"/>
    <w:qFormat/>
    <w:rsid w:val="00BF2551"/>
    <w:pPr>
      <w:spacing w:after="0" w:line="240" w:lineRule="auto"/>
      <w:ind w:left="720"/>
      <w:contextualSpacing/>
    </w:pPr>
    <w:rPr>
      <w:rFonts w:ascii="BdP AvantGarde" w:eastAsia="Times New Roman" w:hAnsi="BdP AvantGarde" w:cs="Times New Roman"/>
      <w:sz w:val="22"/>
      <w:szCs w:val="20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BF255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E1F9D"/>
    <w:pPr>
      <w:spacing w:line="312" w:lineRule="auto"/>
    </w:pPr>
    <w:rPr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B6E7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F2551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F2551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BF255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3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C7292A"/>
    <w:pPr>
      <w:framePr w:hSpace="141" w:wrap="around" w:vAnchor="text" w:hAnchor="margin" w:y="25"/>
      <w:spacing w:after="0" w:line="240" w:lineRule="auto"/>
    </w:pPr>
    <w:rPr>
      <w:rFonts w:ascii="Immenhausen" w:hAnsi="Immenhausen"/>
      <w:color w:val="1B4798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E1F9D"/>
    <w:pPr>
      <w:pBdr>
        <w:top w:val="single" w:sz="8" w:space="2" w:color="FFC000"/>
        <w:bottom w:val="single" w:sz="8" w:space="2" w:color="FFC00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B6E72"/>
    <w:rPr>
      <w:rFonts w:asciiTheme="majorHAnsi" w:eastAsiaTheme="majorEastAsia" w:hAnsiTheme="majorHAnsi" w:cstheme="majorBidi"/>
      <w:sz w:val="32"/>
      <w:szCs w:val="32"/>
    </w:rPr>
  </w:style>
  <w:style w:type="paragraph" w:customStyle="1" w:styleId="Regionalleiste">
    <w:name w:val="Regionalleiste"/>
    <w:basedOn w:val="Standard"/>
    <w:qFormat/>
    <w:rsid w:val="00AE14C8"/>
    <w:pPr>
      <w:framePr w:hSpace="141" w:wrap="around" w:vAnchor="text" w:hAnchor="margin" w:y="-224"/>
      <w:spacing w:after="120" w:line="240" w:lineRule="auto"/>
    </w:pPr>
    <w:rPr>
      <w:rFonts w:ascii="Immenhausen" w:hAnsi="Immenhausen"/>
      <w:color w:val="1D4899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C38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C3867"/>
    <w:rPr>
      <w:rFonts w:ascii="Tahoma" w:hAnsi="Tahoma" w:cs="Tahoma"/>
      <w:sz w:val="16"/>
      <w:szCs w:val="16"/>
    </w:rPr>
  </w:style>
  <w:style w:type="character" w:styleId="Hervorhebung">
    <w:name w:val="Emphasis"/>
    <w:uiPriority w:val="20"/>
    <w:qFormat/>
    <w:rsid w:val="00BF2551"/>
  </w:style>
  <w:style w:type="paragraph" w:customStyle="1" w:styleId="Formatvorlage1">
    <w:name w:val="Formatvorlage1"/>
    <w:basedOn w:val="Titel"/>
    <w:qFormat/>
    <w:rsid w:val="00BF2551"/>
    <w:pPr>
      <w:spacing w:after="0"/>
    </w:pPr>
    <w:rPr>
      <w:rFonts w:ascii="Immenhausen" w:hAnsi="Immenhausen"/>
      <w:noProof/>
      <w:color w:val="1D4899"/>
      <w:sz w:val="40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F2551"/>
    <w:rPr>
      <w:rFonts w:ascii="Immenhausen" w:eastAsiaTheme="majorEastAsia" w:hAnsi="Immenhausen" w:cstheme="majorBidi"/>
      <w:color w:val="1D4899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F2551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BF2551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paragraph" w:customStyle="1" w:styleId="Wort-BildMarke">
    <w:name w:val="Wort-Bild Marke"/>
    <w:basedOn w:val="Regionalleiste"/>
    <w:qFormat/>
    <w:rsid w:val="00BF2551"/>
    <w:pPr>
      <w:framePr w:hSpace="142" w:wrap="around" w:vAnchor="page" w:hAnchor="page" w:x="7304" w:y="779"/>
      <w:spacing w:after="0"/>
      <w:jc w:val="center"/>
    </w:pPr>
    <w:rPr>
      <w:sz w:val="24"/>
    </w:rPr>
  </w:style>
  <w:style w:type="paragraph" w:styleId="Listenabsatz">
    <w:name w:val="List Paragraph"/>
    <w:basedOn w:val="Standard"/>
    <w:uiPriority w:val="34"/>
    <w:qFormat/>
    <w:rsid w:val="00BF2551"/>
    <w:pPr>
      <w:spacing w:after="0" w:line="240" w:lineRule="auto"/>
      <w:ind w:left="720"/>
      <w:contextualSpacing/>
    </w:pPr>
    <w:rPr>
      <w:rFonts w:ascii="BdP AvantGarde" w:eastAsia="Times New Roman" w:hAnsi="BdP AvantGarde" w:cs="Times New Roman"/>
      <w:sz w:val="22"/>
      <w:szCs w:val="20"/>
      <w:lang w:eastAsia="de-DE"/>
    </w:rPr>
  </w:style>
  <w:style w:type="character" w:styleId="Platzhaltertext">
    <w:name w:val="Placeholder Text"/>
    <w:basedOn w:val="Absatz-Standardschriftart"/>
    <w:uiPriority w:val="99"/>
    <w:semiHidden/>
    <w:rsid w:val="00BF25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hessen@pfadfinden.de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hessen@pfadfinden.de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C097CD7A1D941ED8993E2DE06AAA3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40F4A5-42B3-4C6D-806B-8A4502162CA7}"/>
      </w:docPartPr>
      <w:docPartBody>
        <w:p w14:paraId="5C13C3D1" w14:textId="61F6DE4B" w:rsidR="00AC7288" w:rsidRDefault="00156553" w:rsidP="00156553">
          <w:pPr>
            <w:pStyle w:val="7C097CD7A1D941ED8993E2DE06AAA378"/>
          </w:pPr>
          <w:r w:rsidRPr="00964A2C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leo Light">
    <w:altName w:val="Calibri Light"/>
    <w:panose1 w:val="020F0302020204030203"/>
    <w:charset w:val="00"/>
    <w:family w:val="auto"/>
    <w:pitch w:val="variable"/>
    <w:sig w:usb0="00000001" w:usb1="5000604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dP AvantGard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553"/>
    <w:rsid w:val="00156553"/>
    <w:rsid w:val="001C6614"/>
    <w:rsid w:val="00AC7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56553"/>
    <w:rPr>
      <w:color w:val="808080"/>
    </w:rPr>
  </w:style>
  <w:style w:type="paragraph" w:customStyle="1" w:styleId="7C097CD7A1D941ED8993E2DE06AAA378">
    <w:name w:val="7C097CD7A1D941ED8993E2DE06AAA378"/>
    <w:rsid w:val="0015655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56553"/>
    <w:rPr>
      <w:color w:val="808080"/>
    </w:rPr>
  </w:style>
  <w:style w:type="paragraph" w:customStyle="1" w:styleId="7C097CD7A1D941ED8993E2DE06AAA378">
    <w:name w:val="7C097CD7A1D941ED8993E2DE06AAA378"/>
    <w:rsid w:val="001565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3">
      <a:majorFont>
        <a:latin typeface="Aleo Light"/>
        <a:ea typeface=""/>
        <a:cs typeface=""/>
      </a:majorFont>
      <a:minorFont>
        <a:latin typeface="Ale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B6888-BCD0-4FB1-B531-03AEA82B68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1468</Words>
  <Characters>9252</Characters>
  <Application>Microsoft Office Word</Application>
  <DocSecurity>0</DocSecurity>
  <Lines>77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10699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Phyllis Mania</dc:creator>
  <cp:lastModifiedBy>Andrea Siepmann</cp:lastModifiedBy>
  <cp:revision>15</cp:revision>
  <cp:lastPrinted>2018-10-17T10:47:00Z</cp:lastPrinted>
  <dcterms:created xsi:type="dcterms:W3CDTF">2018-09-19T10:21:00Z</dcterms:created>
  <dcterms:modified xsi:type="dcterms:W3CDTF">2018-10-22T10:37:00Z</dcterms:modified>
</cp:coreProperties>
</file>