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12C3BC" w14:textId="77777777" w:rsidR="00CE3E0A" w:rsidRDefault="00480758" w:rsidP="00480758">
      <w:pPr>
        <w:pStyle w:val="KeinLeerraum"/>
        <w:tabs>
          <w:tab w:val="right" w:pos="7088"/>
        </w:tabs>
      </w:pPr>
      <w:r>
        <w:rPr>
          <w:noProof/>
          <w:lang w:eastAsia="de-DE"/>
        </w:rPr>
        <mc:AlternateContent>
          <mc:Choice Requires="wps">
            <w:drawing>
              <wp:inline distT="0" distB="0" distL="0" distR="0" wp14:anchorId="17B9A7FC" wp14:editId="78D3319A">
                <wp:extent cx="4364182" cy="1094509"/>
                <wp:effectExtent l="0" t="0" r="17780" b="10795"/>
                <wp:docPr id="30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4182" cy="1094509"/>
                        </a:xfrm>
                        <a:prstGeom prst="rect">
                          <a:avLst/>
                        </a:prstGeom>
                        <a:solidFill>
                          <a:srgbClr val="FFFFFF"/>
                        </a:solidFill>
                        <a:ln w="3175">
                          <a:solidFill>
                            <a:srgbClr val="000000"/>
                          </a:solidFill>
                          <a:miter lim="800000"/>
                          <a:headEnd/>
                          <a:tailEnd/>
                        </a:ln>
                      </wps:spPr>
                      <wps:txbx>
                        <w:txbxContent>
                          <w:p w14:paraId="785B8798" w14:textId="26B8EA18" w:rsidR="00480758" w:rsidRPr="00486863" w:rsidRDefault="00480758" w:rsidP="00480758">
                            <w:pPr>
                              <w:pStyle w:val="Brieftext"/>
                              <w:snapToGrid w:val="0"/>
                              <w:spacing w:line="276" w:lineRule="auto"/>
                              <w:rPr>
                                <w:rFonts w:asciiTheme="majorHAnsi" w:hAnsiTheme="majorHAnsi"/>
                                <w:sz w:val="16"/>
                                <w:szCs w:val="16"/>
                              </w:rPr>
                            </w:pPr>
                            <w:r w:rsidRPr="000811E7">
                              <w:rPr>
                                <w:rFonts w:asciiTheme="majorHAnsi" w:hAnsiTheme="majorHAnsi"/>
                                <w:b/>
                                <w:sz w:val="18"/>
                                <w:szCs w:val="18"/>
                              </w:rPr>
                              <w:t>Kurs</w:t>
                            </w:r>
                            <w:r w:rsidRPr="00486863">
                              <w:rPr>
                                <w:rFonts w:asciiTheme="majorHAnsi" w:hAnsiTheme="majorHAnsi"/>
                                <w:sz w:val="16"/>
                                <w:szCs w:val="16"/>
                              </w:rPr>
                              <w:t xml:space="preserve"> (bitte ankreuzen)</w:t>
                            </w:r>
                            <w:r w:rsidRPr="00486863">
                              <w:rPr>
                                <w:rFonts w:asciiTheme="majorHAnsi" w:hAnsiTheme="majorHAnsi"/>
                                <w:sz w:val="18"/>
                                <w:szCs w:val="18"/>
                              </w:rPr>
                              <w:t>:</w:t>
                            </w:r>
                          </w:p>
                          <w:p w14:paraId="6A6DCD53" w14:textId="7C2D5735" w:rsidR="00480758" w:rsidRDefault="00480758" w:rsidP="00480758">
                            <w:pPr>
                              <w:pStyle w:val="Brieftext"/>
                              <w:snapToGrid w:val="0"/>
                              <w:spacing w:line="276" w:lineRule="auto"/>
                              <w:rPr>
                                <w:rFonts w:asciiTheme="minorHAnsi" w:hAnsiTheme="minorHAnsi"/>
                                <w:sz w:val="16"/>
                                <w:szCs w:val="16"/>
                              </w:rPr>
                            </w:pPr>
                            <w:r w:rsidRPr="00486863">
                              <w:rPr>
                                <w:rFonts w:asciiTheme="minorHAnsi" w:hAnsiTheme="minorHAnsi"/>
                                <w:b/>
                                <w:sz w:val="20"/>
                              </w:rPr>
                              <w:sym w:font="Wingdings" w:char="F06F"/>
                            </w:r>
                            <w:r w:rsidRPr="00486863">
                              <w:rPr>
                                <w:rFonts w:asciiTheme="minorHAnsi" w:hAnsiTheme="minorHAnsi"/>
                                <w:b/>
                                <w:sz w:val="20"/>
                              </w:rPr>
                              <w:t xml:space="preserve"> Basiskurs</w:t>
                            </w:r>
                            <w:r w:rsidR="00405F76">
                              <w:rPr>
                                <w:rFonts w:asciiTheme="minorHAnsi" w:hAnsiTheme="minorHAnsi"/>
                                <w:b/>
                                <w:sz w:val="20"/>
                              </w:rPr>
                              <w:t>*</w:t>
                            </w:r>
                            <w:r w:rsidR="0079132E">
                              <w:rPr>
                                <w:rFonts w:asciiTheme="minorHAnsi" w:hAnsiTheme="minorHAnsi"/>
                                <w:b/>
                                <w:sz w:val="20"/>
                              </w:rPr>
                              <w:t xml:space="preserve"> </w:t>
                            </w:r>
                            <w:r w:rsidRPr="0098399A">
                              <w:rPr>
                                <w:rFonts w:asciiTheme="minorHAnsi" w:hAnsiTheme="minorHAnsi"/>
                                <w:sz w:val="20"/>
                              </w:rPr>
                              <w:t>für</w:t>
                            </w:r>
                            <w:r w:rsidR="0079132E" w:rsidRPr="0098399A">
                              <w:rPr>
                                <w:rFonts w:asciiTheme="minorHAnsi" w:hAnsiTheme="minorHAnsi"/>
                                <w:sz w:val="20"/>
                              </w:rPr>
                              <w:t xml:space="preserve"> engagierte </w:t>
                            </w:r>
                            <w:proofErr w:type="spellStart"/>
                            <w:r w:rsidR="009C1EA5">
                              <w:rPr>
                                <w:rFonts w:asciiTheme="minorHAnsi" w:hAnsiTheme="minorHAnsi"/>
                                <w:b/>
                                <w:sz w:val="20"/>
                              </w:rPr>
                              <w:t>Sipplinge</w:t>
                            </w:r>
                            <w:proofErr w:type="spellEnd"/>
                            <w:r w:rsidR="009C1EA5">
                              <w:rPr>
                                <w:rFonts w:asciiTheme="minorHAnsi" w:hAnsiTheme="minorHAnsi"/>
                                <w:sz w:val="20"/>
                              </w:rPr>
                              <w:t xml:space="preserve"> </w:t>
                            </w:r>
                            <w:r w:rsidR="0079132E" w:rsidRPr="0098399A">
                              <w:rPr>
                                <w:rFonts w:asciiTheme="minorHAnsi" w:hAnsiTheme="minorHAnsi"/>
                                <w:sz w:val="20"/>
                              </w:rPr>
                              <w:t>im Stamm</w:t>
                            </w:r>
                            <w:r w:rsidR="0098399A">
                              <w:rPr>
                                <w:rFonts w:asciiTheme="minorHAnsi" w:hAnsiTheme="minorHAnsi"/>
                                <w:sz w:val="20"/>
                              </w:rPr>
                              <w:t>.</w:t>
                            </w:r>
                            <w:r w:rsidR="0079132E">
                              <w:rPr>
                                <w:rFonts w:asciiTheme="minorHAnsi" w:hAnsiTheme="minorHAnsi"/>
                                <w:sz w:val="16"/>
                                <w:szCs w:val="16"/>
                              </w:rPr>
                              <w:t xml:space="preserve"> </w:t>
                            </w:r>
                          </w:p>
                          <w:p w14:paraId="38AEEE07" w14:textId="727776CD" w:rsidR="0098399A" w:rsidRPr="00486863" w:rsidRDefault="0098399A" w:rsidP="00480758">
                            <w:pPr>
                              <w:pStyle w:val="Brieftext"/>
                              <w:snapToGrid w:val="0"/>
                              <w:spacing w:line="276" w:lineRule="auto"/>
                              <w:rPr>
                                <w:rFonts w:asciiTheme="minorHAnsi" w:hAnsiTheme="minorHAnsi"/>
                                <w:b/>
                                <w:sz w:val="18"/>
                                <w:szCs w:val="18"/>
                              </w:rPr>
                            </w:pPr>
                            <w:r w:rsidRPr="00486863">
                              <w:rPr>
                                <w:rFonts w:asciiTheme="minorHAnsi" w:hAnsiTheme="minorHAnsi"/>
                                <w:b/>
                                <w:sz w:val="20"/>
                              </w:rPr>
                              <w:sym w:font="Wingdings" w:char="F06F"/>
                            </w:r>
                            <w:r w:rsidRPr="00486863">
                              <w:rPr>
                                <w:rFonts w:asciiTheme="minorHAnsi" w:hAnsiTheme="minorHAnsi"/>
                                <w:b/>
                                <w:sz w:val="20"/>
                              </w:rPr>
                              <w:t xml:space="preserve"> Basiskurs</w:t>
                            </w:r>
                            <w:r>
                              <w:rPr>
                                <w:rFonts w:asciiTheme="minorHAnsi" w:hAnsiTheme="minorHAnsi"/>
                                <w:b/>
                                <w:sz w:val="20"/>
                              </w:rPr>
                              <w:t xml:space="preserve">* </w:t>
                            </w:r>
                            <w:r>
                              <w:rPr>
                                <w:rFonts w:asciiTheme="minorHAnsi" w:hAnsiTheme="minorHAnsi"/>
                                <w:sz w:val="20"/>
                              </w:rPr>
                              <w:t>für</w:t>
                            </w:r>
                            <w:r w:rsidRPr="0098399A">
                              <w:rPr>
                                <w:rFonts w:asciiTheme="minorHAnsi" w:hAnsiTheme="minorHAnsi"/>
                                <w:sz w:val="20"/>
                              </w:rPr>
                              <w:t xml:space="preserve"> </w:t>
                            </w:r>
                            <w:r>
                              <w:rPr>
                                <w:rFonts w:asciiTheme="minorHAnsi" w:hAnsiTheme="minorHAnsi"/>
                                <w:sz w:val="20"/>
                              </w:rPr>
                              <w:t xml:space="preserve">engagierte </w:t>
                            </w:r>
                            <w:proofErr w:type="spellStart"/>
                            <w:r w:rsidRPr="009C1EA5">
                              <w:rPr>
                                <w:rFonts w:asciiTheme="minorHAnsi" w:hAnsiTheme="minorHAnsi"/>
                                <w:b/>
                                <w:sz w:val="20"/>
                              </w:rPr>
                              <w:t>RR’s</w:t>
                            </w:r>
                            <w:proofErr w:type="spellEnd"/>
                            <w:r>
                              <w:rPr>
                                <w:rFonts w:asciiTheme="minorHAnsi" w:hAnsiTheme="minorHAnsi"/>
                                <w:sz w:val="20"/>
                              </w:rPr>
                              <w:t xml:space="preserve"> im Stamm. </w:t>
                            </w:r>
                          </w:p>
                          <w:p w14:paraId="116AD3C7" w14:textId="6C157BB3" w:rsidR="00480758" w:rsidRPr="0079132E" w:rsidRDefault="00480758" w:rsidP="00480758">
                            <w:pPr>
                              <w:pStyle w:val="Brieftext"/>
                              <w:tabs>
                                <w:tab w:val="left" w:pos="3828"/>
                              </w:tabs>
                              <w:spacing w:line="276" w:lineRule="auto"/>
                              <w:ind w:right="-108"/>
                              <w:rPr>
                                <w:rFonts w:asciiTheme="minorHAnsi" w:hAnsiTheme="minorHAnsi"/>
                                <w:sz w:val="16"/>
                                <w:szCs w:val="16"/>
                              </w:rPr>
                            </w:pPr>
                            <w:r w:rsidRPr="00486863">
                              <w:rPr>
                                <w:rFonts w:asciiTheme="minorHAnsi" w:hAnsiTheme="minorHAnsi"/>
                                <w:b/>
                                <w:sz w:val="20"/>
                              </w:rPr>
                              <w:sym w:font="Wingdings" w:char="F06F"/>
                            </w:r>
                            <w:r w:rsidRPr="00486863">
                              <w:rPr>
                                <w:rFonts w:asciiTheme="minorHAnsi" w:hAnsiTheme="minorHAnsi"/>
                                <w:b/>
                                <w:sz w:val="20"/>
                              </w:rPr>
                              <w:t xml:space="preserve"> </w:t>
                            </w:r>
                            <w:proofErr w:type="spellStart"/>
                            <w:r w:rsidR="0079132E">
                              <w:rPr>
                                <w:rFonts w:asciiTheme="minorHAnsi" w:hAnsiTheme="minorHAnsi"/>
                                <w:b/>
                                <w:sz w:val="20"/>
                              </w:rPr>
                              <w:t>KfRR</w:t>
                            </w:r>
                            <w:proofErr w:type="spellEnd"/>
                            <w:r w:rsidR="0079132E">
                              <w:rPr>
                                <w:rFonts w:asciiTheme="minorHAnsi" w:hAnsiTheme="minorHAnsi"/>
                                <w:b/>
                                <w:sz w:val="20"/>
                              </w:rPr>
                              <w:t xml:space="preserve"> </w:t>
                            </w:r>
                            <w:r w:rsidR="0079132E" w:rsidRPr="0079132E">
                              <w:rPr>
                                <w:rFonts w:asciiTheme="minorHAnsi" w:hAnsiTheme="minorHAnsi"/>
                                <w:sz w:val="16"/>
                                <w:szCs w:val="16"/>
                              </w:rPr>
                              <w:t>(Kurs für Ranger &amp; Rover</w:t>
                            </w:r>
                            <w:r w:rsidR="0079132E">
                              <w:rPr>
                                <w:rFonts w:asciiTheme="minorHAnsi" w:hAnsiTheme="minorHAnsi"/>
                                <w:sz w:val="16"/>
                                <w:szCs w:val="16"/>
                              </w:rPr>
                              <w:t xml:space="preserve">)  </w:t>
                            </w:r>
                          </w:p>
                          <w:p w14:paraId="4A4B3EFA" w14:textId="43B00FF5" w:rsidR="00480758" w:rsidRPr="008513C4" w:rsidRDefault="0079132E" w:rsidP="008513C4">
                            <w:pPr>
                              <w:pStyle w:val="Brieftext"/>
                              <w:tabs>
                                <w:tab w:val="left" w:pos="3828"/>
                              </w:tabs>
                              <w:spacing w:line="276" w:lineRule="auto"/>
                              <w:ind w:right="-108"/>
                              <w:rPr>
                                <w:rFonts w:asciiTheme="minorHAnsi" w:hAnsiTheme="minorHAnsi"/>
                                <w:b/>
                                <w:sz w:val="20"/>
                              </w:rPr>
                            </w:pPr>
                            <w:r w:rsidRPr="0079132E">
                              <w:rPr>
                                <w:rFonts w:asciiTheme="minorHAnsi" w:hAnsiTheme="minorHAnsi"/>
                                <w:b/>
                                <w:sz w:val="20"/>
                              </w:rPr>
                              <w:sym w:font="Wingdings" w:char="F06F"/>
                            </w:r>
                            <w:r>
                              <w:rPr>
                                <w:rFonts w:asciiTheme="minorHAnsi" w:hAnsiTheme="minorHAnsi"/>
                                <w:b/>
                                <w:sz w:val="20"/>
                              </w:rPr>
                              <w:t xml:space="preserve"> KfS </w:t>
                            </w:r>
                            <w:r w:rsidR="00405F76" w:rsidRPr="00405F76">
                              <w:rPr>
                                <w:rFonts w:asciiTheme="minorHAnsi" w:hAnsiTheme="minorHAnsi"/>
                                <w:sz w:val="16"/>
                                <w:szCs w:val="16"/>
                              </w:rPr>
                              <w:t xml:space="preserve">(Kurs für Sippenführungen)  </w:t>
                            </w:r>
                          </w:p>
                          <w:p w14:paraId="14C22497" w14:textId="77777777" w:rsidR="0002026E" w:rsidRPr="00486863" w:rsidRDefault="0002026E" w:rsidP="00480758">
                            <w:pPr>
                              <w:rPr>
                                <w:sz w:val="18"/>
                                <w:szCs w:val="18"/>
                              </w:rPr>
                            </w:pPr>
                          </w:p>
                        </w:txbxContent>
                      </wps:txbx>
                      <wps:bodyPr rot="0" vert="horz" wrap="square" lIns="91440" tIns="45720" rIns="91440" bIns="45720" anchor="t" anchorCtr="0">
                        <a:noAutofit/>
                      </wps:bodyPr>
                    </wps:wsp>
                  </a:graphicData>
                </a:graphic>
              </wp:inline>
            </w:drawing>
          </mc:Choice>
          <mc:Fallback>
            <w:pict>
              <v:shapetype w14:anchorId="17B9A7FC" id="_x0000_t202" coordsize="21600,21600" o:spt="202" path="m,l,21600r21600,l21600,xe">
                <v:stroke joinstyle="miter"/>
                <v:path gradientshapeok="t" o:connecttype="rect"/>
              </v:shapetype>
              <v:shape id="Textfeld 2" o:spid="_x0000_s1026" type="#_x0000_t202" style="width:343.65pt;height:86.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" strokeweight=".25pt">
                <v:textbox>
                  <w:txbxContent>
                    <w:p w14:paraId="785B8798" w14:textId="26B8EA18" w:rsidR="00480758" w:rsidRPr="00486863" w:rsidRDefault="00480758" w:rsidP="00480758">
                      <w:pPr>
                        <w:pStyle w:val="Brieftext"/>
                        <w:snapToGrid w:val="0"/>
                        <w:spacing w:line="276" w:lineRule="auto"/>
                        <w:rPr>
                          <w:rFonts w:asciiTheme="majorHAnsi" w:hAnsiTheme="majorHAnsi"/>
                          <w:sz w:val="16"/>
                          <w:szCs w:val="16"/>
                        </w:rPr>
                      </w:pPr>
                      <w:r w:rsidRPr="000811E7">
                        <w:rPr>
                          <w:rFonts w:asciiTheme="majorHAnsi" w:hAnsiTheme="majorHAnsi"/>
                          <w:b/>
                          <w:sz w:val="18"/>
                          <w:szCs w:val="18"/>
                        </w:rPr>
                        <w:t>Kurs</w:t>
                      </w:r>
                      <w:r w:rsidRPr="00486863">
                        <w:rPr>
                          <w:rFonts w:asciiTheme="majorHAnsi" w:hAnsiTheme="majorHAnsi"/>
                          <w:sz w:val="16"/>
                          <w:szCs w:val="16"/>
                        </w:rPr>
                        <w:t xml:space="preserve"> (bitte ankreuzen)</w:t>
                      </w:r>
                      <w:r w:rsidRPr="00486863">
                        <w:rPr>
                          <w:rFonts w:asciiTheme="majorHAnsi" w:hAnsiTheme="majorHAnsi"/>
                          <w:sz w:val="18"/>
                          <w:szCs w:val="18"/>
                        </w:rPr>
                        <w:t>:</w:t>
                      </w:r>
                    </w:p>
                    <w:p w14:paraId="6A6DCD53" w14:textId="7C2D5735" w:rsidR="00480758" w:rsidRDefault="00480758" w:rsidP="00480758">
                      <w:pPr>
                        <w:pStyle w:val="Brieftext"/>
                        <w:snapToGrid w:val="0"/>
                        <w:spacing w:line="276" w:lineRule="auto"/>
                        <w:rPr>
                          <w:rFonts w:asciiTheme="minorHAnsi" w:hAnsiTheme="minorHAnsi"/>
                          <w:sz w:val="16"/>
                          <w:szCs w:val="16"/>
                        </w:rPr>
                      </w:pPr>
                      <w:r w:rsidRPr="00486863">
                        <w:rPr>
                          <w:rFonts w:asciiTheme="minorHAnsi" w:hAnsiTheme="minorHAnsi"/>
                          <w:b/>
                          <w:sz w:val="20"/>
                        </w:rPr>
                        <w:sym w:font="Wingdings" w:char="F06F"/>
                      </w:r>
                      <w:r w:rsidRPr="00486863">
                        <w:rPr>
                          <w:rFonts w:asciiTheme="minorHAnsi" w:hAnsiTheme="minorHAnsi"/>
                          <w:b/>
                          <w:sz w:val="20"/>
                        </w:rPr>
                        <w:t xml:space="preserve"> Basiskurs</w:t>
                      </w:r>
                      <w:r w:rsidR="00405F76">
                        <w:rPr>
                          <w:rFonts w:asciiTheme="minorHAnsi" w:hAnsiTheme="minorHAnsi"/>
                          <w:b/>
                          <w:sz w:val="20"/>
                        </w:rPr>
                        <w:t>*</w:t>
                      </w:r>
                      <w:r w:rsidR="0079132E">
                        <w:rPr>
                          <w:rFonts w:asciiTheme="minorHAnsi" w:hAnsiTheme="minorHAnsi"/>
                          <w:b/>
                          <w:sz w:val="20"/>
                        </w:rPr>
                        <w:t xml:space="preserve"> </w:t>
                      </w:r>
                      <w:r w:rsidRPr="0098399A">
                        <w:rPr>
                          <w:rFonts w:asciiTheme="minorHAnsi" w:hAnsiTheme="minorHAnsi"/>
                          <w:sz w:val="20"/>
                        </w:rPr>
                        <w:t>für</w:t>
                      </w:r>
                      <w:r w:rsidR="0079132E" w:rsidRPr="0098399A">
                        <w:rPr>
                          <w:rFonts w:asciiTheme="minorHAnsi" w:hAnsiTheme="minorHAnsi"/>
                          <w:sz w:val="20"/>
                        </w:rPr>
                        <w:t xml:space="preserve"> engagierte </w:t>
                      </w:r>
                      <w:proofErr w:type="spellStart"/>
                      <w:r w:rsidR="009C1EA5">
                        <w:rPr>
                          <w:rFonts w:asciiTheme="minorHAnsi" w:hAnsiTheme="minorHAnsi"/>
                          <w:b/>
                          <w:sz w:val="20"/>
                        </w:rPr>
                        <w:t>Sipplinge</w:t>
                      </w:r>
                      <w:proofErr w:type="spellEnd"/>
                      <w:r w:rsidR="009C1EA5">
                        <w:rPr>
                          <w:rFonts w:asciiTheme="minorHAnsi" w:hAnsiTheme="minorHAnsi"/>
                          <w:sz w:val="20"/>
                        </w:rPr>
                        <w:t xml:space="preserve"> </w:t>
                      </w:r>
                      <w:r w:rsidR="0079132E" w:rsidRPr="0098399A">
                        <w:rPr>
                          <w:rFonts w:asciiTheme="minorHAnsi" w:hAnsiTheme="minorHAnsi"/>
                          <w:sz w:val="20"/>
                        </w:rPr>
                        <w:t>im Stamm</w:t>
                      </w:r>
                      <w:r w:rsidR="0098399A">
                        <w:rPr>
                          <w:rFonts w:asciiTheme="minorHAnsi" w:hAnsiTheme="minorHAnsi"/>
                          <w:sz w:val="20"/>
                        </w:rPr>
                        <w:t>.</w:t>
                      </w:r>
                      <w:r w:rsidR="0079132E">
                        <w:rPr>
                          <w:rFonts w:asciiTheme="minorHAnsi" w:hAnsiTheme="minorHAnsi"/>
                          <w:sz w:val="16"/>
                          <w:szCs w:val="16"/>
                        </w:rPr>
                        <w:t xml:space="preserve"> </w:t>
                      </w:r>
                    </w:p>
                    <w:p w14:paraId="38AEEE07" w14:textId="727776CD" w:rsidR="0098399A" w:rsidRPr="00486863" w:rsidRDefault="0098399A" w:rsidP="00480758">
                      <w:pPr>
                        <w:pStyle w:val="Brieftext"/>
                        <w:snapToGrid w:val="0"/>
                        <w:spacing w:line="276" w:lineRule="auto"/>
                        <w:rPr>
                          <w:rFonts w:asciiTheme="minorHAnsi" w:hAnsiTheme="minorHAnsi"/>
                          <w:b/>
                          <w:sz w:val="18"/>
                          <w:szCs w:val="18"/>
                        </w:rPr>
                      </w:pPr>
                      <w:r w:rsidRPr="00486863">
                        <w:rPr>
                          <w:rFonts w:asciiTheme="minorHAnsi" w:hAnsiTheme="minorHAnsi"/>
                          <w:b/>
                          <w:sz w:val="20"/>
                        </w:rPr>
                        <w:sym w:font="Wingdings" w:char="F06F"/>
                      </w:r>
                      <w:r w:rsidRPr="00486863">
                        <w:rPr>
                          <w:rFonts w:asciiTheme="minorHAnsi" w:hAnsiTheme="minorHAnsi"/>
                          <w:b/>
                          <w:sz w:val="20"/>
                        </w:rPr>
                        <w:t xml:space="preserve"> Basiskurs</w:t>
                      </w:r>
                      <w:r>
                        <w:rPr>
                          <w:rFonts w:asciiTheme="minorHAnsi" w:hAnsiTheme="minorHAnsi"/>
                          <w:b/>
                          <w:sz w:val="20"/>
                        </w:rPr>
                        <w:t xml:space="preserve">* </w:t>
                      </w:r>
                      <w:r>
                        <w:rPr>
                          <w:rFonts w:asciiTheme="minorHAnsi" w:hAnsiTheme="minorHAnsi"/>
                          <w:sz w:val="20"/>
                        </w:rPr>
                        <w:t>für</w:t>
                      </w:r>
                      <w:r w:rsidRPr="0098399A">
                        <w:rPr>
                          <w:rFonts w:asciiTheme="minorHAnsi" w:hAnsiTheme="minorHAnsi"/>
                          <w:sz w:val="20"/>
                        </w:rPr>
                        <w:t xml:space="preserve"> </w:t>
                      </w:r>
                      <w:r>
                        <w:rPr>
                          <w:rFonts w:asciiTheme="minorHAnsi" w:hAnsiTheme="minorHAnsi"/>
                          <w:sz w:val="20"/>
                        </w:rPr>
                        <w:t xml:space="preserve">engagierte </w:t>
                      </w:r>
                      <w:proofErr w:type="spellStart"/>
                      <w:r w:rsidRPr="009C1EA5">
                        <w:rPr>
                          <w:rFonts w:asciiTheme="minorHAnsi" w:hAnsiTheme="minorHAnsi"/>
                          <w:b/>
                          <w:sz w:val="20"/>
                        </w:rPr>
                        <w:t>RR’s</w:t>
                      </w:r>
                      <w:proofErr w:type="spellEnd"/>
                      <w:r>
                        <w:rPr>
                          <w:rFonts w:asciiTheme="minorHAnsi" w:hAnsiTheme="minorHAnsi"/>
                          <w:sz w:val="20"/>
                        </w:rPr>
                        <w:t xml:space="preserve"> im Stamm. </w:t>
                      </w:r>
                    </w:p>
                    <w:p w14:paraId="116AD3C7" w14:textId="6C157BB3" w:rsidR="00480758" w:rsidRPr="0079132E" w:rsidRDefault="00480758" w:rsidP="00480758">
                      <w:pPr>
                        <w:pStyle w:val="Brieftext"/>
                        <w:tabs>
                          <w:tab w:val="left" w:pos="3828"/>
                        </w:tabs>
                        <w:spacing w:line="276" w:lineRule="auto"/>
                        <w:ind w:right="-108"/>
                        <w:rPr>
                          <w:rFonts w:asciiTheme="minorHAnsi" w:hAnsiTheme="minorHAnsi"/>
                          <w:sz w:val="16"/>
                          <w:szCs w:val="16"/>
                        </w:rPr>
                      </w:pPr>
                      <w:r w:rsidRPr="00486863">
                        <w:rPr>
                          <w:rFonts w:asciiTheme="minorHAnsi" w:hAnsiTheme="minorHAnsi"/>
                          <w:b/>
                          <w:sz w:val="20"/>
                        </w:rPr>
                        <w:sym w:font="Wingdings" w:char="F06F"/>
                      </w:r>
                      <w:r w:rsidRPr="00486863">
                        <w:rPr>
                          <w:rFonts w:asciiTheme="minorHAnsi" w:hAnsiTheme="minorHAnsi"/>
                          <w:b/>
                          <w:sz w:val="20"/>
                        </w:rPr>
                        <w:t xml:space="preserve"> </w:t>
                      </w:r>
                      <w:proofErr w:type="spellStart"/>
                      <w:r w:rsidR="0079132E">
                        <w:rPr>
                          <w:rFonts w:asciiTheme="minorHAnsi" w:hAnsiTheme="minorHAnsi"/>
                          <w:b/>
                          <w:sz w:val="20"/>
                        </w:rPr>
                        <w:t>KfRR</w:t>
                      </w:r>
                      <w:proofErr w:type="spellEnd"/>
                      <w:r w:rsidR="0079132E">
                        <w:rPr>
                          <w:rFonts w:asciiTheme="minorHAnsi" w:hAnsiTheme="minorHAnsi"/>
                          <w:b/>
                          <w:sz w:val="20"/>
                        </w:rPr>
                        <w:t xml:space="preserve"> </w:t>
                      </w:r>
                      <w:r w:rsidR="0079132E" w:rsidRPr="0079132E">
                        <w:rPr>
                          <w:rFonts w:asciiTheme="minorHAnsi" w:hAnsiTheme="minorHAnsi"/>
                          <w:sz w:val="16"/>
                          <w:szCs w:val="16"/>
                        </w:rPr>
                        <w:t>(Kurs für Ranger &amp; Rover</w:t>
                      </w:r>
                      <w:r w:rsidR="0079132E">
                        <w:rPr>
                          <w:rFonts w:asciiTheme="minorHAnsi" w:hAnsiTheme="minorHAnsi"/>
                          <w:sz w:val="16"/>
                          <w:szCs w:val="16"/>
                        </w:rPr>
                        <w:t xml:space="preserve">)  </w:t>
                      </w:r>
                    </w:p>
                    <w:p w14:paraId="4A4B3EFA" w14:textId="43B00FF5" w:rsidR="00480758" w:rsidRPr="008513C4" w:rsidRDefault="0079132E" w:rsidP="008513C4">
                      <w:pPr>
                        <w:pStyle w:val="Brieftext"/>
                        <w:tabs>
                          <w:tab w:val="left" w:pos="3828"/>
                        </w:tabs>
                        <w:spacing w:line="276" w:lineRule="auto"/>
                        <w:ind w:right="-108"/>
                        <w:rPr>
                          <w:rFonts w:asciiTheme="minorHAnsi" w:hAnsiTheme="minorHAnsi"/>
                          <w:b/>
                          <w:sz w:val="20"/>
                        </w:rPr>
                      </w:pPr>
                      <w:r w:rsidRPr="0079132E">
                        <w:rPr>
                          <w:rFonts w:asciiTheme="minorHAnsi" w:hAnsiTheme="minorHAnsi"/>
                          <w:b/>
                          <w:sz w:val="20"/>
                        </w:rPr>
                        <w:sym w:font="Wingdings" w:char="F06F"/>
                      </w:r>
                      <w:r>
                        <w:rPr>
                          <w:rFonts w:asciiTheme="minorHAnsi" w:hAnsiTheme="minorHAnsi"/>
                          <w:b/>
                          <w:sz w:val="20"/>
                        </w:rPr>
                        <w:t xml:space="preserve"> KfS </w:t>
                      </w:r>
                      <w:r w:rsidR="00405F76" w:rsidRPr="00405F76">
                        <w:rPr>
                          <w:rFonts w:asciiTheme="minorHAnsi" w:hAnsiTheme="minorHAnsi"/>
                          <w:sz w:val="16"/>
                          <w:szCs w:val="16"/>
                        </w:rPr>
                        <w:t xml:space="preserve">(Kurs für Sippenführungen)  </w:t>
                      </w:r>
                    </w:p>
                    <w:p w14:paraId="14C22497" w14:textId="77777777" w:rsidR="0002026E" w:rsidRPr="00486863" w:rsidRDefault="0002026E" w:rsidP="00480758">
                      <w:pPr>
                        <w:rPr>
                          <w:sz w:val="18"/>
                          <w:szCs w:val="18"/>
                        </w:rPr>
                      </w:pPr>
                    </w:p>
                  </w:txbxContent>
                </v:textbox>
                <w10:anchorlock/>
              </v:shape>
            </w:pict>
          </mc:Fallback>
        </mc:AlternateContent>
      </w:r>
    </w:p>
    <w:p w14:paraId="59AD1D27" w14:textId="77777777" w:rsidR="00CE3E0A" w:rsidRDefault="00CE3E0A" w:rsidP="00480758">
      <w:pPr>
        <w:pStyle w:val="KeinLeerraum"/>
        <w:tabs>
          <w:tab w:val="right" w:pos="7088"/>
        </w:tabs>
      </w:pPr>
    </w:p>
    <w:tbl>
      <w:tblPr>
        <w:tblStyle w:val="Tabellenraster"/>
        <w:tblW w:w="0" w:type="auto"/>
        <w:tblLook w:val="04A0" w:firstRow="1" w:lastRow="0" w:firstColumn="1" w:lastColumn="0" w:noHBand="0" w:noVBand="1"/>
      </w:tblPr>
      <w:tblGrid>
        <w:gridCol w:w="2647"/>
        <w:gridCol w:w="2251"/>
        <w:gridCol w:w="2251"/>
        <w:gridCol w:w="1748"/>
        <w:gridCol w:w="503"/>
      </w:tblGrid>
      <w:tr w:rsidR="00CE3E0A" w14:paraId="3064F5B2" w14:textId="6C2D01D2" w:rsidTr="005A4497">
        <w:tc>
          <w:tcPr>
            <w:tcW w:w="2647" w:type="dxa"/>
            <w:tcBorders>
              <w:top w:val="nil"/>
              <w:left w:val="nil"/>
              <w:bottom w:val="single" w:sz="4" w:space="0" w:color="auto"/>
              <w:right w:val="nil"/>
            </w:tcBorders>
          </w:tcPr>
          <w:p w14:paraId="108E22A9" w14:textId="75D26989" w:rsidR="00CE3E0A" w:rsidRDefault="00CE3E0A" w:rsidP="00480758">
            <w:pPr>
              <w:pStyle w:val="KeinLeerraum"/>
              <w:tabs>
                <w:tab w:val="right" w:pos="7088"/>
              </w:tabs>
            </w:pPr>
            <w:r>
              <w:t>Anschrift</w:t>
            </w:r>
            <w:r w:rsidR="00E60654">
              <w:t>:</w:t>
            </w:r>
          </w:p>
        </w:tc>
        <w:tc>
          <w:tcPr>
            <w:tcW w:w="2251" w:type="dxa"/>
            <w:tcBorders>
              <w:top w:val="nil"/>
              <w:left w:val="nil"/>
              <w:bottom w:val="single" w:sz="4" w:space="0" w:color="auto"/>
              <w:right w:val="nil"/>
            </w:tcBorders>
          </w:tcPr>
          <w:p w14:paraId="37D45568" w14:textId="77777777" w:rsidR="00CE3E0A" w:rsidRDefault="00CE3E0A" w:rsidP="00480758">
            <w:pPr>
              <w:pStyle w:val="KeinLeerraum"/>
              <w:tabs>
                <w:tab w:val="right" w:pos="7088"/>
              </w:tabs>
            </w:pPr>
          </w:p>
        </w:tc>
        <w:tc>
          <w:tcPr>
            <w:tcW w:w="3999" w:type="dxa"/>
            <w:gridSpan w:val="2"/>
            <w:tcBorders>
              <w:top w:val="nil"/>
              <w:left w:val="nil"/>
              <w:bottom w:val="single" w:sz="4" w:space="0" w:color="auto"/>
              <w:right w:val="nil"/>
            </w:tcBorders>
          </w:tcPr>
          <w:p w14:paraId="67DD5078" w14:textId="77777777" w:rsidR="00CE3E0A" w:rsidRDefault="00CE3E0A" w:rsidP="00480758">
            <w:pPr>
              <w:pStyle w:val="KeinLeerraum"/>
              <w:tabs>
                <w:tab w:val="right" w:pos="7088"/>
              </w:tabs>
            </w:pPr>
          </w:p>
        </w:tc>
        <w:tc>
          <w:tcPr>
            <w:tcW w:w="503" w:type="dxa"/>
            <w:tcBorders>
              <w:top w:val="nil"/>
              <w:left w:val="nil"/>
              <w:bottom w:val="single" w:sz="4" w:space="0" w:color="auto"/>
              <w:right w:val="nil"/>
            </w:tcBorders>
          </w:tcPr>
          <w:p w14:paraId="15ABC48F" w14:textId="77777777" w:rsidR="00CE3E0A" w:rsidRDefault="00CE3E0A" w:rsidP="00480758">
            <w:pPr>
              <w:pStyle w:val="KeinLeerraum"/>
              <w:tabs>
                <w:tab w:val="right" w:pos="7088"/>
              </w:tabs>
            </w:pPr>
          </w:p>
        </w:tc>
      </w:tr>
      <w:tr w:rsidR="00CE3E0A" w14:paraId="26B9D665" w14:textId="79A071BF" w:rsidTr="005A4497">
        <w:tc>
          <w:tcPr>
            <w:tcW w:w="2647" w:type="dxa"/>
            <w:tcBorders>
              <w:top w:val="single" w:sz="4" w:space="0" w:color="auto"/>
              <w:left w:val="single" w:sz="4" w:space="0" w:color="auto"/>
              <w:bottom w:val="nil"/>
              <w:right w:val="nil"/>
            </w:tcBorders>
          </w:tcPr>
          <w:p w14:paraId="494F171D" w14:textId="77777777" w:rsidR="00CE3E0A" w:rsidRDefault="00CE3E0A" w:rsidP="00CE3E0A">
            <w:pPr>
              <w:pStyle w:val="KeinLeerraum"/>
              <w:tabs>
                <w:tab w:val="right" w:pos="7088"/>
              </w:tabs>
            </w:pPr>
          </w:p>
          <w:p w14:paraId="2C3268EF" w14:textId="7A367E4F" w:rsidR="00CE3E0A" w:rsidRDefault="00CE3E0A" w:rsidP="00CE3E0A">
            <w:pPr>
              <w:pStyle w:val="KeinLeerraum"/>
              <w:tabs>
                <w:tab w:val="right" w:pos="7088"/>
              </w:tabs>
            </w:pPr>
            <w:r>
              <w:t>Vor- &amp; Nachname:</w:t>
            </w:r>
          </w:p>
        </w:tc>
        <w:tc>
          <w:tcPr>
            <w:tcW w:w="6250" w:type="dxa"/>
            <w:gridSpan w:val="3"/>
            <w:tcBorders>
              <w:left w:val="nil"/>
              <w:right w:val="nil"/>
            </w:tcBorders>
          </w:tcPr>
          <w:p w14:paraId="35916AC5" w14:textId="77777777" w:rsidR="00CE3E0A" w:rsidRDefault="00CE3E0A" w:rsidP="00CE3E0A">
            <w:pPr>
              <w:pStyle w:val="KeinLeerraum"/>
              <w:tabs>
                <w:tab w:val="right" w:pos="7088"/>
              </w:tabs>
            </w:pPr>
          </w:p>
        </w:tc>
        <w:tc>
          <w:tcPr>
            <w:tcW w:w="503" w:type="dxa"/>
            <w:tcBorders>
              <w:top w:val="single" w:sz="4" w:space="0" w:color="auto"/>
              <w:left w:val="nil"/>
              <w:bottom w:val="nil"/>
              <w:right w:val="single" w:sz="4" w:space="0" w:color="auto"/>
            </w:tcBorders>
          </w:tcPr>
          <w:p w14:paraId="1B389763" w14:textId="77777777" w:rsidR="00CE3E0A" w:rsidRDefault="00CE3E0A" w:rsidP="00CE3E0A">
            <w:pPr>
              <w:pStyle w:val="KeinLeerraum"/>
              <w:tabs>
                <w:tab w:val="right" w:pos="7088"/>
              </w:tabs>
            </w:pPr>
          </w:p>
        </w:tc>
      </w:tr>
      <w:tr w:rsidR="00CE3E0A" w14:paraId="5A6A815C" w14:textId="65147320" w:rsidTr="005A4497">
        <w:tc>
          <w:tcPr>
            <w:tcW w:w="2647" w:type="dxa"/>
            <w:tcBorders>
              <w:top w:val="nil"/>
              <w:left w:val="single" w:sz="4" w:space="0" w:color="auto"/>
              <w:bottom w:val="nil"/>
              <w:right w:val="nil"/>
            </w:tcBorders>
          </w:tcPr>
          <w:p w14:paraId="1798A78B" w14:textId="77777777" w:rsidR="00CE3E0A" w:rsidRDefault="00CE3E0A" w:rsidP="00CE3E0A">
            <w:pPr>
              <w:pStyle w:val="KeinLeerraum"/>
              <w:tabs>
                <w:tab w:val="right" w:pos="7088"/>
              </w:tabs>
            </w:pPr>
          </w:p>
          <w:p w14:paraId="42629777" w14:textId="47CD447E" w:rsidR="00CE3E0A" w:rsidRDefault="00CE3E0A" w:rsidP="00CE3E0A">
            <w:pPr>
              <w:pStyle w:val="KeinLeerraum"/>
              <w:tabs>
                <w:tab w:val="right" w:pos="7088"/>
              </w:tabs>
            </w:pPr>
            <w:proofErr w:type="spellStart"/>
            <w:r>
              <w:t>Pfadiname</w:t>
            </w:r>
            <w:proofErr w:type="spellEnd"/>
            <w:r>
              <w:t>:</w:t>
            </w:r>
          </w:p>
        </w:tc>
        <w:tc>
          <w:tcPr>
            <w:tcW w:w="6250" w:type="dxa"/>
            <w:gridSpan w:val="3"/>
            <w:tcBorders>
              <w:left w:val="nil"/>
              <w:right w:val="nil"/>
            </w:tcBorders>
          </w:tcPr>
          <w:p w14:paraId="13CDD4D4" w14:textId="77777777" w:rsidR="00CE3E0A" w:rsidRDefault="00CE3E0A" w:rsidP="00CE3E0A">
            <w:pPr>
              <w:pStyle w:val="KeinLeerraum"/>
              <w:tabs>
                <w:tab w:val="right" w:pos="7088"/>
              </w:tabs>
            </w:pPr>
          </w:p>
        </w:tc>
        <w:tc>
          <w:tcPr>
            <w:tcW w:w="503" w:type="dxa"/>
            <w:tcBorders>
              <w:top w:val="nil"/>
              <w:left w:val="nil"/>
              <w:bottom w:val="nil"/>
              <w:right w:val="single" w:sz="4" w:space="0" w:color="auto"/>
            </w:tcBorders>
          </w:tcPr>
          <w:p w14:paraId="5C917B60" w14:textId="77777777" w:rsidR="00CE3E0A" w:rsidRDefault="00CE3E0A" w:rsidP="00CE3E0A">
            <w:pPr>
              <w:pStyle w:val="KeinLeerraum"/>
              <w:tabs>
                <w:tab w:val="right" w:pos="7088"/>
              </w:tabs>
            </w:pPr>
          </w:p>
        </w:tc>
      </w:tr>
      <w:tr w:rsidR="00CE3E0A" w14:paraId="16F1528D" w14:textId="5436E92A" w:rsidTr="005A4497">
        <w:tc>
          <w:tcPr>
            <w:tcW w:w="2647" w:type="dxa"/>
            <w:tcBorders>
              <w:top w:val="nil"/>
              <w:left w:val="single" w:sz="4" w:space="0" w:color="auto"/>
              <w:bottom w:val="nil"/>
              <w:right w:val="nil"/>
            </w:tcBorders>
          </w:tcPr>
          <w:p w14:paraId="5660494D" w14:textId="77777777" w:rsidR="00CE3E0A" w:rsidRDefault="00CE3E0A" w:rsidP="00CE3E0A">
            <w:pPr>
              <w:pStyle w:val="KeinLeerraum"/>
              <w:tabs>
                <w:tab w:val="right" w:pos="7088"/>
              </w:tabs>
            </w:pPr>
          </w:p>
          <w:p w14:paraId="42F1970A" w14:textId="28C9741C" w:rsidR="00CE3E0A" w:rsidRDefault="00CE3E0A" w:rsidP="00CE3E0A">
            <w:pPr>
              <w:pStyle w:val="KeinLeerraum"/>
              <w:tabs>
                <w:tab w:val="right" w:pos="7088"/>
              </w:tabs>
            </w:pPr>
            <w:r>
              <w:t>Geburtsdatum:</w:t>
            </w:r>
          </w:p>
        </w:tc>
        <w:tc>
          <w:tcPr>
            <w:tcW w:w="6250" w:type="dxa"/>
            <w:gridSpan w:val="3"/>
            <w:tcBorders>
              <w:left w:val="nil"/>
              <w:right w:val="nil"/>
            </w:tcBorders>
          </w:tcPr>
          <w:p w14:paraId="25BE773E" w14:textId="77777777" w:rsidR="00CE3E0A" w:rsidRDefault="00CE3E0A" w:rsidP="00CE3E0A">
            <w:pPr>
              <w:pStyle w:val="KeinLeerraum"/>
              <w:tabs>
                <w:tab w:val="right" w:pos="7088"/>
              </w:tabs>
            </w:pPr>
          </w:p>
        </w:tc>
        <w:tc>
          <w:tcPr>
            <w:tcW w:w="503" w:type="dxa"/>
            <w:tcBorders>
              <w:top w:val="nil"/>
              <w:left w:val="nil"/>
              <w:bottom w:val="nil"/>
              <w:right w:val="single" w:sz="4" w:space="0" w:color="auto"/>
            </w:tcBorders>
          </w:tcPr>
          <w:p w14:paraId="599BE18C" w14:textId="77777777" w:rsidR="00CE3E0A" w:rsidRDefault="00CE3E0A" w:rsidP="00CE3E0A">
            <w:pPr>
              <w:pStyle w:val="KeinLeerraum"/>
              <w:tabs>
                <w:tab w:val="right" w:pos="7088"/>
              </w:tabs>
            </w:pPr>
          </w:p>
        </w:tc>
      </w:tr>
      <w:tr w:rsidR="00CE3E0A" w14:paraId="5D71B886" w14:textId="4C28AA46" w:rsidTr="005A4497">
        <w:tc>
          <w:tcPr>
            <w:tcW w:w="2647" w:type="dxa"/>
            <w:tcBorders>
              <w:top w:val="nil"/>
              <w:left w:val="single" w:sz="4" w:space="0" w:color="auto"/>
              <w:bottom w:val="nil"/>
              <w:right w:val="nil"/>
            </w:tcBorders>
          </w:tcPr>
          <w:p w14:paraId="46E8E597" w14:textId="77777777" w:rsidR="00CE3E0A" w:rsidRDefault="00CE3E0A" w:rsidP="00CE3E0A">
            <w:pPr>
              <w:pStyle w:val="KeinLeerraum"/>
              <w:tabs>
                <w:tab w:val="right" w:pos="7088"/>
              </w:tabs>
            </w:pPr>
          </w:p>
          <w:p w14:paraId="42F8BA92" w14:textId="537823F2" w:rsidR="00CE3E0A" w:rsidRDefault="00CE3E0A" w:rsidP="00CE3E0A">
            <w:pPr>
              <w:pStyle w:val="KeinLeerraum"/>
              <w:tabs>
                <w:tab w:val="right" w:pos="7088"/>
              </w:tabs>
            </w:pPr>
            <w:r>
              <w:t>Straße:</w:t>
            </w:r>
          </w:p>
        </w:tc>
        <w:tc>
          <w:tcPr>
            <w:tcW w:w="6250" w:type="dxa"/>
            <w:gridSpan w:val="3"/>
            <w:tcBorders>
              <w:left w:val="nil"/>
              <w:right w:val="nil"/>
            </w:tcBorders>
          </w:tcPr>
          <w:p w14:paraId="1D122DBF" w14:textId="77777777" w:rsidR="00CE3E0A" w:rsidRDefault="00CE3E0A" w:rsidP="00CE3E0A">
            <w:pPr>
              <w:pStyle w:val="KeinLeerraum"/>
              <w:tabs>
                <w:tab w:val="right" w:pos="7088"/>
              </w:tabs>
            </w:pPr>
          </w:p>
        </w:tc>
        <w:tc>
          <w:tcPr>
            <w:tcW w:w="503" w:type="dxa"/>
            <w:tcBorders>
              <w:top w:val="nil"/>
              <w:left w:val="nil"/>
              <w:bottom w:val="nil"/>
              <w:right w:val="single" w:sz="4" w:space="0" w:color="auto"/>
            </w:tcBorders>
          </w:tcPr>
          <w:p w14:paraId="4F192748" w14:textId="77777777" w:rsidR="00CE3E0A" w:rsidRDefault="00CE3E0A" w:rsidP="00CE3E0A">
            <w:pPr>
              <w:pStyle w:val="KeinLeerraum"/>
              <w:tabs>
                <w:tab w:val="right" w:pos="7088"/>
              </w:tabs>
            </w:pPr>
          </w:p>
        </w:tc>
      </w:tr>
      <w:tr w:rsidR="00CE3E0A" w14:paraId="289B764D" w14:textId="1304C58F" w:rsidTr="005A4497">
        <w:tc>
          <w:tcPr>
            <w:tcW w:w="2647" w:type="dxa"/>
            <w:tcBorders>
              <w:top w:val="nil"/>
              <w:left w:val="single" w:sz="4" w:space="0" w:color="auto"/>
              <w:bottom w:val="nil"/>
              <w:right w:val="nil"/>
            </w:tcBorders>
          </w:tcPr>
          <w:p w14:paraId="6FBCAACB" w14:textId="77777777" w:rsidR="00CE3E0A" w:rsidRDefault="00CE3E0A" w:rsidP="00CE3E0A">
            <w:pPr>
              <w:pStyle w:val="KeinLeerraum"/>
              <w:tabs>
                <w:tab w:val="right" w:pos="7088"/>
              </w:tabs>
            </w:pPr>
          </w:p>
          <w:p w14:paraId="6EC0D919" w14:textId="4307E995" w:rsidR="00CE3E0A" w:rsidRDefault="00CE3E0A" w:rsidP="00CE3E0A">
            <w:pPr>
              <w:pStyle w:val="KeinLeerraum"/>
              <w:tabs>
                <w:tab w:val="right" w:pos="7088"/>
              </w:tabs>
            </w:pPr>
            <w:proofErr w:type="spellStart"/>
            <w:r>
              <w:t>Plz</w:t>
            </w:r>
            <w:proofErr w:type="spellEnd"/>
            <w:r>
              <w:t>, Ort:</w:t>
            </w:r>
          </w:p>
        </w:tc>
        <w:tc>
          <w:tcPr>
            <w:tcW w:w="6250" w:type="dxa"/>
            <w:gridSpan w:val="3"/>
            <w:tcBorders>
              <w:left w:val="nil"/>
              <w:right w:val="nil"/>
            </w:tcBorders>
          </w:tcPr>
          <w:p w14:paraId="28323156" w14:textId="77777777" w:rsidR="00CE3E0A" w:rsidRDefault="00CE3E0A" w:rsidP="00CE3E0A">
            <w:pPr>
              <w:pStyle w:val="KeinLeerraum"/>
              <w:tabs>
                <w:tab w:val="right" w:pos="7088"/>
              </w:tabs>
            </w:pPr>
          </w:p>
        </w:tc>
        <w:tc>
          <w:tcPr>
            <w:tcW w:w="503" w:type="dxa"/>
            <w:tcBorders>
              <w:top w:val="nil"/>
              <w:left w:val="nil"/>
              <w:bottom w:val="nil"/>
              <w:right w:val="single" w:sz="4" w:space="0" w:color="auto"/>
            </w:tcBorders>
          </w:tcPr>
          <w:p w14:paraId="391BAE9B" w14:textId="77777777" w:rsidR="00CE3E0A" w:rsidRDefault="00CE3E0A" w:rsidP="00CE3E0A">
            <w:pPr>
              <w:pStyle w:val="KeinLeerraum"/>
              <w:tabs>
                <w:tab w:val="right" w:pos="7088"/>
              </w:tabs>
            </w:pPr>
          </w:p>
        </w:tc>
      </w:tr>
      <w:tr w:rsidR="00CE3E0A" w14:paraId="4B23434C" w14:textId="760637DD" w:rsidTr="005A4497">
        <w:tc>
          <w:tcPr>
            <w:tcW w:w="2647" w:type="dxa"/>
            <w:tcBorders>
              <w:top w:val="nil"/>
              <w:left w:val="single" w:sz="4" w:space="0" w:color="auto"/>
              <w:bottom w:val="nil"/>
              <w:right w:val="nil"/>
            </w:tcBorders>
          </w:tcPr>
          <w:p w14:paraId="33F11EE4" w14:textId="77777777" w:rsidR="00CE3E0A" w:rsidRDefault="00CE3E0A" w:rsidP="00CE3E0A">
            <w:pPr>
              <w:pStyle w:val="KeinLeerraum"/>
              <w:tabs>
                <w:tab w:val="right" w:pos="7088"/>
              </w:tabs>
            </w:pPr>
          </w:p>
          <w:p w14:paraId="6F163B71" w14:textId="2198DDD6" w:rsidR="00CE3E0A" w:rsidRDefault="00CE3E0A" w:rsidP="00CE3E0A">
            <w:pPr>
              <w:pStyle w:val="KeinLeerraum"/>
              <w:tabs>
                <w:tab w:val="right" w:pos="7088"/>
              </w:tabs>
            </w:pPr>
            <w:r>
              <w:t>Telefon:</w:t>
            </w:r>
          </w:p>
        </w:tc>
        <w:tc>
          <w:tcPr>
            <w:tcW w:w="6250" w:type="dxa"/>
            <w:gridSpan w:val="3"/>
            <w:tcBorders>
              <w:left w:val="nil"/>
              <w:bottom w:val="single" w:sz="4" w:space="0" w:color="auto"/>
              <w:right w:val="nil"/>
            </w:tcBorders>
          </w:tcPr>
          <w:p w14:paraId="09B3A08F" w14:textId="77777777" w:rsidR="00CE3E0A" w:rsidRDefault="00CE3E0A" w:rsidP="00CE3E0A">
            <w:pPr>
              <w:pStyle w:val="KeinLeerraum"/>
              <w:tabs>
                <w:tab w:val="right" w:pos="7088"/>
              </w:tabs>
            </w:pPr>
          </w:p>
        </w:tc>
        <w:tc>
          <w:tcPr>
            <w:tcW w:w="503" w:type="dxa"/>
            <w:tcBorders>
              <w:top w:val="nil"/>
              <w:left w:val="nil"/>
              <w:bottom w:val="nil"/>
              <w:right w:val="single" w:sz="4" w:space="0" w:color="auto"/>
            </w:tcBorders>
          </w:tcPr>
          <w:p w14:paraId="679A0508" w14:textId="77777777" w:rsidR="00CE3E0A" w:rsidRDefault="00CE3E0A" w:rsidP="00CE3E0A">
            <w:pPr>
              <w:pStyle w:val="KeinLeerraum"/>
              <w:tabs>
                <w:tab w:val="right" w:pos="7088"/>
              </w:tabs>
            </w:pPr>
          </w:p>
        </w:tc>
      </w:tr>
      <w:tr w:rsidR="00CE3E0A" w14:paraId="69449BE9" w14:textId="1ABFE58A" w:rsidTr="005A4497">
        <w:tc>
          <w:tcPr>
            <w:tcW w:w="2647" w:type="dxa"/>
            <w:tcBorders>
              <w:top w:val="nil"/>
              <w:bottom w:val="single" w:sz="4" w:space="0" w:color="auto"/>
              <w:right w:val="nil"/>
            </w:tcBorders>
          </w:tcPr>
          <w:p w14:paraId="443ACF18" w14:textId="77777777" w:rsidR="00CE3E0A" w:rsidRDefault="00CE3E0A" w:rsidP="00480758">
            <w:pPr>
              <w:pStyle w:val="KeinLeerraum"/>
              <w:tabs>
                <w:tab w:val="right" w:pos="7088"/>
              </w:tabs>
            </w:pPr>
          </w:p>
          <w:p w14:paraId="22D9A10A" w14:textId="00831304" w:rsidR="00CE3E0A" w:rsidRDefault="00CE3E0A" w:rsidP="00480758">
            <w:pPr>
              <w:pStyle w:val="KeinLeerraum"/>
              <w:tabs>
                <w:tab w:val="right" w:pos="7088"/>
              </w:tabs>
            </w:pPr>
            <w:r>
              <w:t>E-Mail</w:t>
            </w:r>
          </w:p>
        </w:tc>
        <w:tc>
          <w:tcPr>
            <w:tcW w:w="6250" w:type="dxa"/>
            <w:gridSpan w:val="3"/>
            <w:tcBorders>
              <w:left w:val="nil"/>
              <w:bottom w:val="single" w:sz="4" w:space="0" w:color="auto"/>
              <w:right w:val="nil"/>
            </w:tcBorders>
          </w:tcPr>
          <w:p w14:paraId="34457FCD" w14:textId="77777777" w:rsidR="00CE3E0A" w:rsidRDefault="00CE3E0A" w:rsidP="00480758">
            <w:pPr>
              <w:pStyle w:val="KeinLeerraum"/>
              <w:tabs>
                <w:tab w:val="right" w:pos="7088"/>
              </w:tabs>
            </w:pPr>
          </w:p>
        </w:tc>
        <w:tc>
          <w:tcPr>
            <w:tcW w:w="503" w:type="dxa"/>
            <w:tcBorders>
              <w:top w:val="nil"/>
              <w:left w:val="nil"/>
              <w:bottom w:val="nil"/>
              <w:right w:val="single" w:sz="4" w:space="0" w:color="auto"/>
            </w:tcBorders>
          </w:tcPr>
          <w:p w14:paraId="4ED5AC9C" w14:textId="77777777" w:rsidR="00CE3E0A" w:rsidRDefault="00CE3E0A" w:rsidP="00480758">
            <w:pPr>
              <w:pStyle w:val="KeinLeerraum"/>
              <w:tabs>
                <w:tab w:val="right" w:pos="7088"/>
              </w:tabs>
            </w:pPr>
          </w:p>
        </w:tc>
      </w:tr>
      <w:tr w:rsidR="00CE3E0A" w14:paraId="42C4C030" w14:textId="764BAF77" w:rsidTr="00E60654">
        <w:tc>
          <w:tcPr>
            <w:tcW w:w="9400" w:type="dxa"/>
            <w:gridSpan w:val="5"/>
            <w:tcBorders>
              <w:top w:val="single" w:sz="4" w:space="0" w:color="auto"/>
              <w:left w:val="nil"/>
              <w:bottom w:val="nil"/>
              <w:right w:val="nil"/>
            </w:tcBorders>
          </w:tcPr>
          <w:p w14:paraId="50975D6B" w14:textId="77777777" w:rsidR="00CE3E0A" w:rsidRDefault="00CE3E0A" w:rsidP="00480758">
            <w:pPr>
              <w:pStyle w:val="KeinLeerraum"/>
              <w:tabs>
                <w:tab w:val="right" w:pos="7088"/>
              </w:tabs>
            </w:pPr>
          </w:p>
        </w:tc>
      </w:tr>
      <w:tr w:rsidR="00D366F5" w14:paraId="0A03381A" w14:textId="59E7AF01" w:rsidTr="00E60654">
        <w:tc>
          <w:tcPr>
            <w:tcW w:w="2647" w:type="dxa"/>
            <w:tcBorders>
              <w:top w:val="nil"/>
              <w:left w:val="nil"/>
              <w:right w:val="nil"/>
            </w:tcBorders>
          </w:tcPr>
          <w:p w14:paraId="110DBE04" w14:textId="5DDCD0FD" w:rsidR="00D366F5" w:rsidRDefault="00D366F5" w:rsidP="00480758">
            <w:pPr>
              <w:pStyle w:val="KeinLeerraum"/>
              <w:tabs>
                <w:tab w:val="right" w:pos="7088"/>
              </w:tabs>
            </w:pPr>
            <w:r>
              <w:t>Und sonst?</w:t>
            </w:r>
          </w:p>
        </w:tc>
        <w:tc>
          <w:tcPr>
            <w:tcW w:w="2251" w:type="dxa"/>
            <w:tcBorders>
              <w:top w:val="nil"/>
              <w:left w:val="nil"/>
              <w:right w:val="nil"/>
            </w:tcBorders>
          </w:tcPr>
          <w:p w14:paraId="573F6B5B" w14:textId="77777777" w:rsidR="00D366F5" w:rsidRDefault="00D366F5" w:rsidP="00480758">
            <w:pPr>
              <w:pStyle w:val="KeinLeerraum"/>
              <w:tabs>
                <w:tab w:val="right" w:pos="7088"/>
              </w:tabs>
            </w:pPr>
          </w:p>
        </w:tc>
        <w:tc>
          <w:tcPr>
            <w:tcW w:w="4502" w:type="dxa"/>
            <w:gridSpan w:val="3"/>
            <w:tcBorders>
              <w:top w:val="nil"/>
              <w:left w:val="nil"/>
              <w:right w:val="nil"/>
            </w:tcBorders>
          </w:tcPr>
          <w:p w14:paraId="2831B11A" w14:textId="77777777" w:rsidR="00D366F5" w:rsidRDefault="00D366F5" w:rsidP="00480758">
            <w:pPr>
              <w:pStyle w:val="KeinLeerraum"/>
              <w:tabs>
                <w:tab w:val="right" w:pos="7088"/>
              </w:tabs>
            </w:pPr>
          </w:p>
        </w:tc>
      </w:tr>
      <w:tr w:rsidR="00CE3E0A" w14:paraId="1E7633D8" w14:textId="1563EFF7" w:rsidTr="00CE3E0A">
        <w:tc>
          <w:tcPr>
            <w:tcW w:w="2647" w:type="dxa"/>
          </w:tcPr>
          <w:p w14:paraId="1F27A363" w14:textId="77777777" w:rsidR="00CE3E0A" w:rsidRDefault="00CE3E0A" w:rsidP="005F64B7">
            <w:pPr>
              <w:pStyle w:val="KeinLeerraum"/>
              <w:tabs>
                <w:tab w:val="right" w:pos="7088"/>
              </w:tabs>
            </w:pPr>
          </w:p>
          <w:p w14:paraId="388BEC5A" w14:textId="4EB3D45F" w:rsidR="00CE3E0A" w:rsidRDefault="00CE3E0A" w:rsidP="00480758">
            <w:pPr>
              <w:pStyle w:val="KeinLeerraum"/>
              <w:tabs>
                <w:tab w:val="right" w:pos="7088"/>
              </w:tabs>
            </w:pPr>
            <w:r>
              <w:t>Stamm:</w:t>
            </w:r>
          </w:p>
        </w:tc>
        <w:tc>
          <w:tcPr>
            <w:tcW w:w="2251" w:type="dxa"/>
          </w:tcPr>
          <w:p w14:paraId="6AF7074B" w14:textId="77777777" w:rsidR="00CE3E0A" w:rsidRDefault="00CE3E0A" w:rsidP="00480758">
            <w:pPr>
              <w:pStyle w:val="KeinLeerraum"/>
              <w:tabs>
                <w:tab w:val="right" w:pos="7088"/>
              </w:tabs>
            </w:pPr>
          </w:p>
        </w:tc>
        <w:tc>
          <w:tcPr>
            <w:tcW w:w="2251" w:type="dxa"/>
          </w:tcPr>
          <w:p w14:paraId="7541AA1A" w14:textId="77777777" w:rsidR="00CE3E0A" w:rsidRDefault="00CE3E0A" w:rsidP="005F64B7">
            <w:pPr>
              <w:pStyle w:val="KeinLeerraum"/>
              <w:tabs>
                <w:tab w:val="right" w:pos="7088"/>
              </w:tabs>
            </w:pPr>
          </w:p>
          <w:p w14:paraId="21DFB6D8" w14:textId="73279EBA" w:rsidR="00CE3E0A" w:rsidRDefault="00CE3E0A" w:rsidP="00480758">
            <w:pPr>
              <w:pStyle w:val="KeinLeerraum"/>
              <w:tabs>
                <w:tab w:val="right" w:pos="7088"/>
              </w:tabs>
            </w:pPr>
            <w:r>
              <w:t>Gitarrenspieler*in:</w:t>
            </w:r>
          </w:p>
        </w:tc>
        <w:tc>
          <w:tcPr>
            <w:tcW w:w="2251" w:type="dxa"/>
            <w:gridSpan w:val="2"/>
          </w:tcPr>
          <w:p w14:paraId="52014C5E" w14:textId="77777777" w:rsidR="00CE3E0A" w:rsidRDefault="00CE3E0A" w:rsidP="00480758">
            <w:pPr>
              <w:pStyle w:val="KeinLeerraum"/>
              <w:tabs>
                <w:tab w:val="right" w:pos="7088"/>
              </w:tabs>
              <w:rPr>
                <w:b/>
                <w:szCs w:val="20"/>
              </w:rPr>
            </w:pPr>
          </w:p>
          <w:p w14:paraId="35F98F14" w14:textId="0B8BCE46" w:rsidR="00CE3E0A" w:rsidRDefault="00CE3E0A" w:rsidP="00480758">
            <w:pPr>
              <w:pStyle w:val="KeinLeerraum"/>
              <w:tabs>
                <w:tab w:val="right" w:pos="7088"/>
              </w:tabs>
            </w:pPr>
            <w:r w:rsidRPr="00486863">
              <w:rPr>
                <w:b/>
                <w:szCs w:val="20"/>
              </w:rPr>
              <w:sym w:font="Wingdings" w:char="F06F"/>
            </w:r>
            <w:r>
              <w:rPr>
                <w:b/>
                <w:szCs w:val="20"/>
              </w:rPr>
              <w:t xml:space="preserve"> ja           </w:t>
            </w:r>
            <w:r w:rsidRPr="00486863">
              <w:rPr>
                <w:b/>
                <w:szCs w:val="20"/>
              </w:rPr>
              <w:sym w:font="Wingdings" w:char="F06F"/>
            </w:r>
            <w:r>
              <w:rPr>
                <w:b/>
                <w:szCs w:val="20"/>
              </w:rPr>
              <w:t xml:space="preserve"> nein</w:t>
            </w:r>
          </w:p>
        </w:tc>
      </w:tr>
      <w:tr w:rsidR="00CE3E0A" w14:paraId="0C079076" w14:textId="41F2BC85" w:rsidTr="00CE3E0A">
        <w:tc>
          <w:tcPr>
            <w:tcW w:w="2647" w:type="dxa"/>
          </w:tcPr>
          <w:p w14:paraId="63E71E52" w14:textId="77777777" w:rsidR="00CE3E0A" w:rsidRDefault="00CE3E0A" w:rsidP="005F64B7">
            <w:pPr>
              <w:pStyle w:val="KeinLeerraum"/>
              <w:tabs>
                <w:tab w:val="right" w:pos="7088"/>
              </w:tabs>
            </w:pPr>
          </w:p>
          <w:p w14:paraId="37AFA1DD" w14:textId="34831984" w:rsidR="00CE3E0A" w:rsidRDefault="00CE3E0A" w:rsidP="00480758">
            <w:pPr>
              <w:pStyle w:val="KeinLeerraum"/>
              <w:tabs>
                <w:tab w:val="right" w:pos="7088"/>
              </w:tabs>
            </w:pPr>
            <w:r>
              <w:t xml:space="preserve">Im </w:t>
            </w:r>
            <w:proofErr w:type="spellStart"/>
            <w:r>
              <w:t>BdP</w:t>
            </w:r>
            <w:proofErr w:type="spellEnd"/>
            <w:r>
              <w:t xml:space="preserve"> seit:</w:t>
            </w:r>
          </w:p>
        </w:tc>
        <w:tc>
          <w:tcPr>
            <w:tcW w:w="2251" w:type="dxa"/>
          </w:tcPr>
          <w:p w14:paraId="67E15E32" w14:textId="77777777" w:rsidR="00CE3E0A" w:rsidRDefault="00CE3E0A" w:rsidP="00480758">
            <w:pPr>
              <w:pStyle w:val="KeinLeerraum"/>
              <w:tabs>
                <w:tab w:val="right" w:pos="7088"/>
              </w:tabs>
            </w:pPr>
          </w:p>
        </w:tc>
        <w:tc>
          <w:tcPr>
            <w:tcW w:w="2251" w:type="dxa"/>
          </w:tcPr>
          <w:p w14:paraId="24769BBF" w14:textId="77777777" w:rsidR="00CE3E0A" w:rsidRDefault="00CE3E0A" w:rsidP="00480758">
            <w:pPr>
              <w:pStyle w:val="KeinLeerraum"/>
              <w:tabs>
                <w:tab w:val="right" w:pos="7088"/>
              </w:tabs>
            </w:pPr>
          </w:p>
          <w:p w14:paraId="4BE785DF" w14:textId="4D60CA66" w:rsidR="00CE3E0A" w:rsidRDefault="00CE3E0A" w:rsidP="00480758">
            <w:pPr>
              <w:pStyle w:val="KeinLeerraum"/>
              <w:tabs>
                <w:tab w:val="right" w:pos="7088"/>
              </w:tabs>
            </w:pPr>
            <w:r>
              <w:t>Essgewohnheiten:</w:t>
            </w:r>
          </w:p>
        </w:tc>
        <w:tc>
          <w:tcPr>
            <w:tcW w:w="2251" w:type="dxa"/>
            <w:gridSpan w:val="2"/>
          </w:tcPr>
          <w:p w14:paraId="18371462" w14:textId="77777777" w:rsidR="00CE3E0A" w:rsidRDefault="00CE3E0A" w:rsidP="00480758">
            <w:pPr>
              <w:pStyle w:val="KeinLeerraum"/>
              <w:tabs>
                <w:tab w:val="right" w:pos="7088"/>
              </w:tabs>
            </w:pPr>
          </w:p>
        </w:tc>
      </w:tr>
    </w:tbl>
    <w:p w14:paraId="475B5141" w14:textId="63BEB28E" w:rsidR="00045510" w:rsidRPr="005A4497" w:rsidRDefault="00045510" w:rsidP="004B3DC5">
      <w:pPr>
        <w:pStyle w:val="KeinLeerraum"/>
        <w:tabs>
          <w:tab w:val="right" w:pos="7088"/>
        </w:tabs>
      </w:pPr>
    </w:p>
    <w:p w14:paraId="6946B319" w14:textId="77777777" w:rsidR="00012DEA" w:rsidRDefault="00012DEA" w:rsidP="005A4497">
      <w:pPr>
        <w:pStyle w:val="KeinLeerraum"/>
        <w:pBdr>
          <w:top w:val="single" w:sz="2" w:space="0" w:color="auto"/>
        </w:pBdr>
        <w:tabs>
          <w:tab w:val="right" w:pos="7088"/>
        </w:tabs>
        <w:rPr>
          <w:rFonts w:asciiTheme="majorHAnsi" w:hAnsiTheme="majorHAnsi"/>
          <w:b/>
          <w:sz w:val="18"/>
          <w:szCs w:val="18"/>
        </w:rPr>
      </w:pPr>
    </w:p>
    <w:tbl>
      <w:tblPr>
        <w:tblStyle w:val="Tabellenraster"/>
        <w:tblW w:w="9464" w:type="dxa"/>
        <w:tblLook w:val="04A0" w:firstRow="1" w:lastRow="0" w:firstColumn="1" w:lastColumn="0" w:noHBand="0" w:noVBand="1"/>
      </w:tblPr>
      <w:tblGrid>
        <w:gridCol w:w="392"/>
        <w:gridCol w:w="3337"/>
        <w:gridCol w:w="774"/>
        <w:gridCol w:w="4252"/>
        <w:gridCol w:w="709"/>
      </w:tblGrid>
      <w:tr w:rsidR="009E58CC" w14:paraId="7E21894E" w14:textId="77777777" w:rsidTr="00C242FB">
        <w:tc>
          <w:tcPr>
            <w:tcW w:w="9464" w:type="dxa"/>
            <w:gridSpan w:val="5"/>
            <w:tcBorders>
              <w:top w:val="nil"/>
              <w:left w:val="nil"/>
              <w:right w:val="nil"/>
            </w:tcBorders>
          </w:tcPr>
          <w:p w14:paraId="4923D14E" w14:textId="3D52A582" w:rsidR="009E58CC" w:rsidRDefault="009E58CC" w:rsidP="00C242FB">
            <w:pPr>
              <w:pStyle w:val="KeinLeerraum"/>
              <w:tabs>
                <w:tab w:val="right" w:pos="7088"/>
              </w:tabs>
              <w:rPr>
                <w:rFonts w:asciiTheme="majorHAnsi" w:hAnsiTheme="majorHAnsi"/>
                <w:b/>
                <w:sz w:val="18"/>
                <w:szCs w:val="18"/>
              </w:rPr>
            </w:pPr>
            <w:r w:rsidRPr="008102B9">
              <w:rPr>
                <w:rFonts w:asciiTheme="majorHAnsi" w:hAnsiTheme="majorHAnsi"/>
                <w:b/>
                <w:sz w:val="18"/>
                <w:szCs w:val="18"/>
              </w:rPr>
              <w:t>Hier brauch</w:t>
            </w:r>
            <w:r>
              <w:rPr>
                <w:rFonts w:asciiTheme="majorHAnsi" w:hAnsiTheme="majorHAnsi"/>
                <w:b/>
                <w:sz w:val="18"/>
                <w:szCs w:val="18"/>
              </w:rPr>
              <w:t xml:space="preserve">st </w:t>
            </w:r>
            <w:r w:rsidR="00C242FB">
              <w:rPr>
                <w:rFonts w:asciiTheme="majorHAnsi" w:hAnsiTheme="majorHAnsi"/>
                <w:b/>
                <w:sz w:val="18"/>
                <w:szCs w:val="18"/>
              </w:rPr>
              <w:t>D</w:t>
            </w:r>
            <w:r>
              <w:rPr>
                <w:rFonts w:asciiTheme="majorHAnsi" w:hAnsiTheme="majorHAnsi"/>
                <w:b/>
                <w:sz w:val="18"/>
                <w:szCs w:val="18"/>
              </w:rPr>
              <w:t>u zwei</w:t>
            </w:r>
            <w:r w:rsidRPr="008102B9">
              <w:rPr>
                <w:rFonts w:asciiTheme="majorHAnsi" w:hAnsiTheme="majorHAnsi"/>
                <w:b/>
                <w:sz w:val="18"/>
                <w:szCs w:val="18"/>
              </w:rPr>
              <w:t xml:space="preserve"> Unterschriften:</w:t>
            </w:r>
          </w:p>
        </w:tc>
      </w:tr>
      <w:tr w:rsidR="009E58CC" w14:paraId="4DEAE105" w14:textId="77777777" w:rsidTr="009E58CC">
        <w:tc>
          <w:tcPr>
            <w:tcW w:w="9464" w:type="dxa"/>
            <w:gridSpan w:val="5"/>
            <w:tcBorders>
              <w:bottom w:val="nil"/>
            </w:tcBorders>
          </w:tcPr>
          <w:p w14:paraId="6387B5DB" w14:textId="77777777" w:rsidR="009E58CC" w:rsidRPr="00E52F39" w:rsidRDefault="009E58CC" w:rsidP="009E58CC">
            <w:pPr>
              <w:pStyle w:val="KeinLeerraum"/>
              <w:tabs>
                <w:tab w:val="right" w:pos="7088"/>
              </w:tabs>
              <w:rPr>
                <w:b/>
                <w:sz w:val="16"/>
                <w:szCs w:val="16"/>
              </w:rPr>
            </w:pPr>
            <w:r w:rsidRPr="00E52F39">
              <w:rPr>
                <w:b/>
                <w:sz w:val="16"/>
                <w:szCs w:val="16"/>
              </w:rPr>
              <w:t>Ich unterstütze diese Anmeldung und werde bei der Vorbereitung auf den Kurs behilflich sein.</w:t>
            </w:r>
          </w:p>
          <w:p w14:paraId="68588259" w14:textId="77777777" w:rsidR="009E58CC" w:rsidRPr="00E52F39" w:rsidRDefault="009E58CC" w:rsidP="009E58CC">
            <w:pPr>
              <w:pStyle w:val="KeinLeerraum"/>
              <w:numPr>
                <w:ilvl w:val="0"/>
                <w:numId w:val="5"/>
              </w:numPr>
              <w:tabs>
                <w:tab w:val="right" w:pos="7088"/>
              </w:tabs>
              <w:rPr>
                <w:sz w:val="16"/>
                <w:szCs w:val="16"/>
              </w:rPr>
            </w:pPr>
            <w:r w:rsidRPr="00E52F39">
              <w:rPr>
                <w:sz w:val="16"/>
                <w:szCs w:val="16"/>
              </w:rPr>
              <w:t>Hilfestellung bei der Erfüllung der Kursvoraussetzungen (siehe Ausschreibung).</w:t>
            </w:r>
          </w:p>
          <w:p w14:paraId="268D90D6" w14:textId="77777777" w:rsidR="009E58CC" w:rsidRPr="00E52F39" w:rsidRDefault="009E58CC" w:rsidP="009E58CC">
            <w:pPr>
              <w:pStyle w:val="KeinLeerraum"/>
              <w:tabs>
                <w:tab w:val="right" w:pos="7088"/>
              </w:tabs>
              <w:rPr>
                <w:b/>
                <w:sz w:val="16"/>
                <w:szCs w:val="16"/>
              </w:rPr>
            </w:pPr>
            <w:r w:rsidRPr="00E52F39">
              <w:rPr>
                <w:b/>
                <w:sz w:val="16"/>
                <w:szCs w:val="16"/>
              </w:rPr>
              <w:t>Außerdem werde ich nach Möglichkeit helfen die benötigten Materialien für den Kurs zu organisieren.</w:t>
            </w:r>
          </w:p>
          <w:p w14:paraId="1FFA28ED" w14:textId="77777777" w:rsidR="009E58CC" w:rsidRPr="00E52F39" w:rsidRDefault="009E58CC" w:rsidP="009E58CC">
            <w:pPr>
              <w:pStyle w:val="KeinLeerraum"/>
              <w:numPr>
                <w:ilvl w:val="0"/>
                <w:numId w:val="5"/>
              </w:numPr>
              <w:tabs>
                <w:tab w:val="right" w:pos="7088"/>
              </w:tabs>
              <w:rPr>
                <w:sz w:val="16"/>
                <w:szCs w:val="16"/>
              </w:rPr>
            </w:pPr>
            <w:r w:rsidRPr="00E52F39">
              <w:rPr>
                <w:sz w:val="16"/>
                <w:szCs w:val="16"/>
              </w:rPr>
              <w:t xml:space="preserve">Kluft ist Pflicht (wenn nötig </w:t>
            </w:r>
            <w:r>
              <w:rPr>
                <w:sz w:val="16"/>
                <w:szCs w:val="16"/>
              </w:rPr>
              <w:t xml:space="preserve">dabei </w:t>
            </w:r>
            <w:r w:rsidRPr="00E52F39">
              <w:rPr>
                <w:sz w:val="16"/>
                <w:szCs w:val="16"/>
              </w:rPr>
              <w:t xml:space="preserve">helfen </w:t>
            </w:r>
            <w:r>
              <w:rPr>
                <w:sz w:val="16"/>
                <w:szCs w:val="16"/>
              </w:rPr>
              <w:t xml:space="preserve">eine </w:t>
            </w:r>
            <w:proofErr w:type="spellStart"/>
            <w:r w:rsidRPr="00E52F39">
              <w:rPr>
                <w:sz w:val="16"/>
                <w:szCs w:val="16"/>
              </w:rPr>
              <w:t>Juja</w:t>
            </w:r>
            <w:proofErr w:type="spellEnd"/>
            <w:r w:rsidRPr="00E52F39">
              <w:rPr>
                <w:sz w:val="16"/>
                <w:szCs w:val="16"/>
              </w:rPr>
              <w:t>, etc. zu leihen…).</w:t>
            </w:r>
          </w:p>
          <w:p w14:paraId="141D9507" w14:textId="5B00D500" w:rsidR="009E58CC" w:rsidRDefault="009E58CC" w:rsidP="009E58CC">
            <w:pPr>
              <w:pStyle w:val="KeinLeerraum"/>
              <w:tabs>
                <w:tab w:val="right" w:pos="7088"/>
              </w:tabs>
              <w:rPr>
                <w:rFonts w:asciiTheme="majorHAnsi" w:hAnsiTheme="majorHAnsi"/>
                <w:b/>
                <w:sz w:val="18"/>
                <w:szCs w:val="18"/>
              </w:rPr>
            </w:pPr>
            <w:r>
              <w:rPr>
                <w:sz w:val="16"/>
                <w:szCs w:val="16"/>
              </w:rPr>
              <w:t>Nach Absprache mit</w:t>
            </w:r>
            <w:r w:rsidRPr="00E52F39">
              <w:rPr>
                <w:sz w:val="16"/>
                <w:szCs w:val="16"/>
              </w:rPr>
              <w:t xml:space="preserve"> </w:t>
            </w:r>
            <w:r>
              <w:rPr>
                <w:sz w:val="16"/>
                <w:szCs w:val="16"/>
              </w:rPr>
              <w:t>Stammes</w:t>
            </w:r>
            <w:r w:rsidRPr="00E52F39">
              <w:rPr>
                <w:sz w:val="16"/>
                <w:szCs w:val="16"/>
              </w:rPr>
              <w:t>material unterstützen</w:t>
            </w:r>
            <w:r>
              <w:rPr>
                <w:sz w:val="16"/>
                <w:szCs w:val="16"/>
              </w:rPr>
              <w:t xml:space="preserve"> (Zeltmaterial o.ä. für Kurssippe)</w:t>
            </w:r>
            <w:r w:rsidRPr="00E52F39">
              <w:rPr>
                <w:sz w:val="16"/>
                <w:szCs w:val="16"/>
              </w:rPr>
              <w:t>.</w:t>
            </w:r>
          </w:p>
        </w:tc>
      </w:tr>
      <w:tr w:rsidR="009E58CC" w14:paraId="023011BD" w14:textId="77777777" w:rsidTr="009E58CC">
        <w:tc>
          <w:tcPr>
            <w:tcW w:w="9464" w:type="dxa"/>
            <w:gridSpan w:val="5"/>
            <w:tcBorders>
              <w:top w:val="nil"/>
              <w:left w:val="single" w:sz="4" w:space="0" w:color="auto"/>
              <w:bottom w:val="nil"/>
              <w:right w:val="single" w:sz="4" w:space="0" w:color="auto"/>
            </w:tcBorders>
          </w:tcPr>
          <w:p w14:paraId="3373F2A2" w14:textId="77777777" w:rsidR="009E58CC" w:rsidRPr="00C242FB" w:rsidRDefault="009E58CC" w:rsidP="005A4497">
            <w:pPr>
              <w:pStyle w:val="KeinLeerraum"/>
              <w:tabs>
                <w:tab w:val="right" w:pos="7088"/>
              </w:tabs>
              <w:rPr>
                <w:rFonts w:asciiTheme="majorHAnsi" w:hAnsiTheme="majorHAnsi"/>
                <w:b/>
                <w:sz w:val="28"/>
                <w:szCs w:val="28"/>
              </w:rPr>
            </w:pPr>
          </w:p>
        </w:tc>
      </w:tr>
      <w:tr w:rsidR="009E58CC" w14:paraId="1FCE1875" w14:textId="77777777" w:rsidTr="009E58CC">
        <w:tc>
          <w:tcPr>
            <w:tcW w:w="392" w:type="dxa"/>
            <w:tcBorders>
              <w:top w:val="nil"/>
              <w:left w:val="single" w:sz="4" w:space="0" w:color="auto"/>
              <w:bottom w:val="nil"/>
              <w:right w:val="nil"/>
            </w:tcBorders>
          </w:tcPr>
          <w:p w14:paraId="09252DD2" w14:textId="77777777" w:rsidR="009E58CC" w:rsidRDefault="009E58CC" w:rsidP="005A4497">
            <w:pPr>
              <w:pStyle w:val="KeinLeerraum"/>
              <w:tabs>
                <w:tab w:val="right" w:pos="7088"/>
              </w:tabs>
              <w:rPr>
                <w:rFonts w:asciiTheme="majorHAnsi" w:hAnsiTheme="majorHAnsi"/>
                <w:b/>
                <w:sz w:val="18"/>
                <w:szCs w:val="18"/>
              </w:rPr>
            </w:pPr>
          </w:p>
        </w:tc>
        <w:tc>
          <w:tcPr>
            <w:tcW w:w="3337" w:type="dxa"/>
            <w:tcBorders>
              <w:top w:val="single" w:sz="4" w:space="0" w:color="auto"/>
              <w:left w:val="nil"/>
              <w:bottom w:val="nil"/>
              <w:right w:val="nil"/>
            </w:tcBorders>
          </w:tcPr>
          <w:p w14:paraId="725B8092" w14:textId="435A976C" w:rsidR="009E58CC" w:rsidRDefault="009E58CC" w:rsidP="005A4497">
            <w:pPr>
              <w:pStyle w:val="KeinLeerraum"/>
              <w:tabs>
                <w:tab w:val="right" w:pos="7088"/>
              </w:tabs>
              <w:rPr>
                <w:rFonts w:asciiTheme="majorHAnsi" w:hAnsiTheme="majorHAnsi"/>
                <w:b/>
                <w:sz w:val="18"/>
                <w:szCs w:val="18"/>
              </w:rPr>
            </w:pPr>
            <w:r>
              <w:t>Ort / Datum</w:t>
            </w:r>
          </w:p>
        </w:tc>
        <w:tc>
          <w:tcPr>
            <w:tcW w:w="774" w:type="dxa"/>
            <w:tcBorders>
              <w:top w:val="nil"/>
              <w:left w:val="nil"/>
              <w:bottom w:val="nil"/>
              <w:right w:val="nil"/>
            </w:tcBorders>
          </w:tcPr>
          <w:p w14:paraId="3B60431D" w14:textId="77777777" w:rsidR="009E58CC" w:rsidRDefault="009E58CC" w:rsidP="005A4497">
            <w:pPr>
              <w:pStyle w:val="KeinLeerraum"/>
              <w:tabs>
                <w:tab w:val="right" w:pos="7088"/>
              </w:tabs>
              <w:rPr>
                <w:rFonts w:asciiTheme="majorHAnsi" w:hAnsiTheme="majorHAnsi"/>
                <w:b/>
                <w:sz w:val="18"/>
                <w:szCs w:val="18"/>
              </w:rPr>
            </w:pPr>
          </w:p>
        </w:tc>
        <w:tc>
          <w:tcPr>
            <w:tcW w:w="4252" w:type="dxa"/>
            <w:tcBorders>
              <w:top w:val="single" w:sz="4" w:space="0" w:color="auto"/>
              <w:left w:val="nil"/>
              <w:bottom w:val="nil"/>
              <w:right w:val="nil"/>
            </w:tcBorders>
          </w:tcPr>
          <w:p w14:paraId="76FB713F" w14:textId="6ED4DA08" w:rsidR="009E58CC" w:rsidRDefault="009E58CC" w:rsidP="005A4497">
            <w:pPr>
              <w:pStyle w:val="KeinLeerraum"/>
              <w:tabs>
                <w:tab w:val="right" w:pos="7088"/>
              </w:tabs>
              <w:rPr>
                <w:rFonts w:asciiTheme="majorHAnsi" w:hAnsiTheme="majorHAnsi"/>
                <w:b/>
                <w:sz w:val="18"/>
                <w:szCs w:val="18"/>
              </w:rPr>
            </w:pPr>
            <w:r w:rsidRPr="004C3004">
              <w:t>Unterschrift der</w:t>
            </w:r>
            <w:r w:rsidRPr="004C3004">
              <w:rPr>
                <w:b/>
              </w:rPr>
              <w:t xml:space="preserve"> Stammesführung</w:t>
            </w:r>
          </w:p>
        </w:tc>
        <w:tc>
          <w:tcPr>
            <w:tcW w:w="709" w:type="dxa"/>
            <w:tcBorders>
              <w:top w:val="nil"/>
              <w:left w:val="nil"/>
              <w:bottom w:val="nil"/>
              <w:right w:val="single" w:sz="4" w:space="0" w:color="auto"/>
            </w:tcBorders>
          </w:tcPr>
          <w:p w14:paraId="27346331" w14:textId="77777777" w:rsidR="009E58CC" w:rsidRDefault="009E58CC" w:rsidP="005A4497">
            <w:pPr>
              <w:pStyle w:val="KeinLeerraum"/>
              <w:tabs>
                <w:tab w:val="right" w:pos="7088"/>
              </w:tabs>
              <w:rPr>
                <w:rFonts w:asciiTheme="majorHAnsi" w:hAnsiTheme="majorHAnsi"/>
                <w:b/>
                <w:sz w:val="18"/>
                <w:szCs w:val="18"/>
              </w:rPr>
            </w:pPr>
          </w:p>
        </w:tc>
      </w:tr>
      <w:tr w:rsidR="009E58CC" w14:paraId="3BAEFEC5" w14:textId="77777777" w:rsidTr="009E58CC">
        <w:tc>
          <w:tcPr>
            <w:tcW w:w="9464" w:type="dxa"/>
            <w:gridSpan w:val="5"/>
            <w:tcBorders>
              <w:top w:val="nil"/>
              <w:left w:val="single" w:sz="4" w:space="0" w:color="auto"/>
              <w:bottom w:val="single" w:sz="4" w:space="0" w:color="auto"/>
              <w:right w:val="single" w:sz="4" w:space="0" w:color="auto"/>
            </w:tcBorders>
          </w:tcPr>
          <w:p w14:paraId="623F911D" w14:textId="77777777" w:rsidR="009E58CC" w:rsidRPr="00C242FB" w:rsidRDefault="009E58CC" w:rsidP="005A4497">
            <w:pPr>
              <w:pStyle w:val="KeinLeerraum"/>
              <w:tabs>
                <w:tab w:val="right" w:pos="7088"/>
              </w:tabs>
              <w:rPr>
                <w:rFonts w:asciiTheme="majorHAnsi" w:hAnsiTheme="majorHAnsi"/>
                <w:b/>
                <w:sz w:val="14"/>
                <w:szCs w:val="14"/>
              </w:rPr>
            </w:pPr>
          </w:p>
        </w:tc>
      </w:tr>
      <w:tr w:rsidR="009E58CC" w14:paraId="153B5957" w14:textId="77777777" w:rsidTr="009E58CC">
        <w:tc>
          <w:tcPr>
            <w:tcW w:w="9464" w:type="dxa"/>
            <w:gridSpan w:val="5"/>
            <w:tcBorders>
              <w:top w:val="single" w:sz="4" w:space="0" w:color="auto"/>
            </w:tcBorders>
          </w:tcPr>
          <w:p w14:paraId="5B99B350" w14:textId="77777777" w:rsidR="009E58CC" w:rsidRDefault="009E58CC" w:rsidP="009E58CC">
            <w:pPr>
              <w:pStyle w:val="KeinLeerraum"/>
              <w:tabs>
                <w:tab w:val="right" w:pos="7088"/>
              </w:tabs>
              <w:rPr>
                <w:sz w:val="16"/>
                <w:szCs w:val="16"/>
              </w:rPr>
            </w:pPr>
            <w:r w:rsidRPr="004C3004">
              <w:rPr>
                <w:b/>
                <w:sz w:val="16"/>
                <w:szCs w:val="16"/>
              </w:rPr>
              <w:t>Ich bin damit einverstanden, dass mein Kind an oben genanntem Kurs teilnimmt</w:t>
            </w:r>
            <w:r w:rsidRPr="00385501">
              <w:rPr>
                <w:sz w:val="16"/>
                <w:szCs w:val="16"/>
              </w:rPr>
              <w:t xml:space="preserve"> und</w:t>
            </w:r>
            <w:r w:rsidRPr="00B0636F">
              <w:rPr>
                <w:sz w:val="16"/>
                <w:szCs w:val="16"/>
              </w:rPr>
              <w:t xml:space="preserve"> erkläre mich mit den Allgemeinen Teilnahmebedingungen des </w:t>
            </w:r>
            <w:proofErr w:type="spellStart"/>
            <w:r w:rsidRPr="00B0636F">
              <w:rPr>
                <w:sz w:val="16"/>
                <w:szCs w:val="16"/>
              </w:rPr>
              <w:t>BdP</w:t>
            </w:r>
            <w:proofErr w:type="spellEnd"/>
            <w:r w:rsidRPr="00B0636F">
              <w:rPr>
                <w:sz w:val="16"/>
                <w:szCs w:val="16"/>
              </w:rPr>
              <w:t xml:space="preserve"> LV Hessen einverstanden</w:t>
            </w:r>
            <w:r>
              <w:rPr>
                <w:sz w:val="16"/>
                <w:szCs w:val="16"/>
              </w:rPr>
              <w:t xml:space="preserve"> </w:t>
            </w:r>
            <w:r w:rsidRPr="00B0636F">
              <w:rPr>
                <w:sz w:val="16"/>
                <w:szCs w:val="16"/>
              </w:rPr>
              <w:t>(</w:t>
            </w:r>
            <w:r>
              <w:rPr>
                <w:sz w:val="16"/>
                <w:szCs w:val="16"/>
              </w:rPr>
              <w:t xml:space="preserve">siehe: </w:t>
            </w:r>
            <w:hyperlink r:id="rId8" w:history="1">
              <w:r w:rsidRPr="00772201">
                <w:rPr>
                  <w:rStyle w:val="Hyperlink"/>
                  <w:sz w:val="16"/>
                  <w:szCs w:val="16"/>
                </w:rPr>
                <w:t>http://hessen.pfadfinden.de/aktivitaeten/anmeldungen/</w:t>
              </w:r>
            </w:hyperlink>
            <w:r w:rsidRPr="00B0636F">
              <w:rPr>
                <w:sz w:val="16"/>
                <w:szCs w:val="16"/>
              </w:rPr>
              <w:t>)</w:t>
            </w:r>
            <w:r>
              <w:rPr>
                <w:sz w:val="16"/>
                <w:szCs w:val="16"/>
              </w:rPr>
              <w:t>.</w:t>
            </w:r>
          </w:p>
          <w:p w14:paraId="3280DC41" w14:textId="77777777" w:rsidR="009E58CC" w:rsidRDefault="009E58CC" w:rsidP="009E58CC">
            <w:pPr>
              <w:pStyle w:val="KeinLeerraum"/>
              <w:tabs>
                <w:tab w:val="right" w:pos="7088"/>
              </w:tabs>
              <w:rPr>
                <w:sz w:val="16"/>
                <w:szCs w:val="16"/>
              </w:rPr>
            </w:pPr>
            <w:r w:rsidRPr="004C3004">
              <w:rPr>
                <w:sz w:val="16"/>
                <w:szCs w:val="16"/>
              </w:rPr>
              <w:t xml:space="preserve">Während des Kurses bin ich in dringenden Fällen unter folgender </w:t>
            </w:r>
            <w:r w:rsidRPr="004C3004">
              <w:rPr>
                <w:b/>
                <w:sz w:val="16"/>
                <w:szCs w:val="16"/>
              </w:rPr>
              <w:t>Notfallnummer</w:t>
            </w:r>
            <w:r w:rsidRPr="004C3004">
              <w:rPr>
                <w:sz w:val="16"/>
                <w:szCs w:val="16"/>
              </w:rPr>
              <w:t xml:space="preserve"> zu erreichen:</w:t>
            </w:r>
          </w:p>
          <w:p w14:paraId="1C2F3C02" w14:textId="77777777" w:rsidR="009E58CC" w:rsidRDefault="009E58CC" w:rsidP="005A4497">
            <w:pPr>
              <w:pStyle w:val="KeinLeerraum"/>
              <w:tabs>
                <w:tab w:val="right" w:pos="7088"/>
              </w:tabs>
              <w:rPr>
                <w:rFonts w:asciiTheme="majorHAnsi" w:hAnsiTheme="majorHAnsi"/>
                <w:b/>
                <w:sz w:val="18"/>
                <w:szCs w:val="18"/>
              </w:rPr>
            </w:pPr>
          </w:p>
          <w:p w14:paraId="3CEAC2AE" w14:textId="77777777" w:rsidR="009E58CC" w:rsidRDefault="009E58CC" w:rsidP="005A4497">
            <w:pPr>
              <w:pStyle w:val="KeinLeerraum"/>
              <w:tabs>
                <w:tab w:val="right" w:pos="7088"/>
              </w:tabs>
              <w:rPr>
                <w:rFonts w:asciiTheme="majorHAnsi" w:hAnsiTheme="majorHAnsi"/>
                <w:b/>
                <w:sz w:val="18"/>
                <w:szCs w:val="18"/>
              </w:rPr>
            </w:pPr>
          </w:p>
        </w:tc>
      </w:tr>
      <w:tr w:rsidR="009E58CC" w14:paraId="5BAC7DCE" w14:textId="77777777" w:rsidTr="009E58CC">
        <w:tc>
          <w:tcPr>
            <w:tcW w:w="392" w:type="dxa"/>
            <w:tcBorders>
              <w:top w:val="nil"/>
              <w:left w:val="single" w:sz="4" w:space="0" w:color="auto"/>
              <w:bottom w:val="nil"/>
              <w:right w:val="nil"/>
            </w:tcBorders>
          </w:tcPr>
          <w:p w14:paraId="0CEB01E8" w14:textId="77777777" w:rsidR="009E58CC" w:rsidRDefault="009E58CC" w:rsidP="005A4497">
            <w:pPr>
              <w:pStyle w:val="KeinLeerraum"/>
              <w:tabs>
                <w:tab w:val="right" w:pos="7088"/>
              </w:tabs>
              <w:rPr>
                <w:rFonts w:asciiTheme="majorHAnsi" w:hAnsiTheme="majorHAnsi"/>
                <w:b/>
                <w:sz w:val="18"/>
                <w:szCs w:val="18"/>
              </w:rPr>
            </w:pPr>
          </w:p>
        </w:tc>
        <w:tc>
          <w:tcPr>
            <w:tcW w:w="3337" w:type="dxa"/>
            <w:tcBorders>
              <w:left w:val="nil"/>
              <w:right w:val="nil"/>
            </w:tcBorders>
          </w:tcPr>
          <w:p w14:paraId="084E4617" w14:textId="77777777" w:rsidR="009E58CC" w:rsidRDefault="009E58CC" w:rsidP="005A4497">
            <w:pPr>
              <w:pStyle w:val="KeinLeerraum"/>
              <w:tabs>
                <w:tab w:val="right" w:pos="7088"/>
              </w:tabs>
              <w:rPr>
                <w:rFonts w:asciiTheme="majorHAnsi" w:hAnsiTheme="majorHAnsi"/>
                <w:b/>
                <w:sz w:val="18"/>
                <w:szCs w:val="18"/>
              </w:rPr>
            </w:pPr>
          </w:p>
          <w:p w14:paraId="2EB4D9A1" w14:textId="77777777" w:rsidR="009E58CC" w:rsidRDefault="009E58CC" w:rsidP="005A4497">
            <w:pPr>
              <w:pStyle w:val="KeinLeerraum"/>
              <w:tabs>
                <w:tab w:val="right" w:pos="7088"/>
              </w:tabs>
              <w:rPr>
                <w:rFonts w:asciiTheme="majorHAnsi" w:hAnsiTheme="majorHAnsi"/>
                <w:b/>
                <w:sz w:val="18"/>
                <w:szCs w:val="18"/>
              </w:rPr>
            </w:pPr>
          </w:p>
        </w:tc>
        <w:tc>
          <w:tcPr>
            <w:tcW w:w="774" w:type="dxa"/>
            <w:tcBorders>
              <w:left w:val="nil"/>
              <w:bottom w:val="nil"/>
              <w:right w:val="nil"/>
            </w:tcBorders>
          </w:tcPr>
          <w:p w14:paraId="6B0DBFBD" w14:textId="77777777" w:rsidR="009E58CC" w:rsidRDefault="009E58CC" w:rsidP="005A4497">
            <w:pPr>
              <w:pStyle w:val="KeinLeerraum"/>
              <w:tabs>
                <w:tab w:val="right" w:pos="7088"/>
              </w:tabs>
              <w:rPr>
                <w:rFonts w:asciiTheme="majorHAnsi" w:hAnsiTheme="majorHAnsi"/>
                <w:b/>
                <w:sz w:val="18"/>
                <w:szCs w:val="18"/>
              </w:rPr>
            </w:pPr>
          </w:p>
        </w:tc>
        <w:tc>
          <w:tcPr>
            <w:tcW w:w="4252" w:type="dxa"/>
            <w:tcBorders>
              <w:left w:val="nil"/>
              <w:right w:val="nil"/>
            </w:tcBorders>
          </w:tcPr>
          <w:p w14:paraId="0981B617" w14:textId="77777777" w:rsidR="009E58CC" w:rsidRDefault="009E58CC" w:rsidP="005A4497">
            <w:pPr>
              <w:pStyle w:val="KeinLeerraum"/>
              <w:tabs>
                <w:tab w:val="right" w:pos="7088"/>
              </w:tabs>
              <w:rPr>
                <w:rFonts w:asciiTheme="majorHAnsi" w:hAnsiTheme="majorHAnsi"/>
                <w:b/>
                <w:sz w:val="18"/>
                <w:szCs w:val="18"/>
              </w:rPr>
            </w:pPr>
          </w:p>
        </w:tc>
        <w:tc>
          <w:tcPr>
            <w:tcW w:w="709" w:type="dxa"/>
            <w:tcBorders>
              <w:top w:val="nil"/>
              <w:left w:val="nil"/>
              <w:bottom w:val="nil"/>
              <w:right w:val="single" w:sz="4" w:space="0" w:color="auto"/>
            </w:tcBorders>
          </w:tcPr>
          <w:p w14:paraId="503350B8" w14:textId="77777777" w:rsidR="009E58CC" w:rsidRDefault="009E58CC" w:rsidP="005A4497">
            <w:pPr>
              <w:pStyle w:val="KeinLeerraum"/>
              <w:tabs>
                <w:tab w:val="right" w:pos="7088"/>
              </w:tabs>
              <w:rPr>
                <w:rFonts w:asciiTheme="majorHAnsi" w:hAnsiTheme="majorHAnsi"/>
                <w:b/>
                <w:sz w:val="18"/>
                <w:szCs w:val="18"/>
              </w:rPr>
            </w:pPr>
          </w:p>
        </w:tc>
      </w:tr>
      <w:tr w:rsidR="009E58CC" w14:paraId="6C464C3F" w14:textId="77777777" w:rsidTr="009E58CC">
        <w:tc>
          <w:tcPr>
            <w:tcW w:w="392" w:type="dxa"/>
            <w:tcBorders>
              <w:top w:val="nil"/>
              <w:left w:val="single" w:sz="4" w:space="0" w:color="auto"/>
              <w:bottom w:val="single" w:sz="4" w:space="0" w:color="auto"/>
              <w:right w:val="nil"/>
            </w:tcBorders>
          </w:tcPr>
          <w:p w14:paraId="20DF2710" w14:textId="77777777" w:rsidR="009E58CC" w:rsidRDefault="009E58CC" w:rsidP="005A4497">
            <w:pPr>
              <w:pStyle w:val="KeinLeerraum"/>
              <w:tabs>
                <w:tab w:val="right" w:pos="7088"/>
              </w:tabs>
              <w:rPr>
                <w:rFonts w:asciiTheme="majorHAnsi" w:hAnsiTheme="majorHAnsi"/>
                <w:b/>
                <w:sz w:val="18"/>
                <w:szCs w:val="18"/>
              </w:rPr>
            </w:pPr>
          </w:p>
        </w:tc>
        <w:tc>
          <w:tcPr>
            <w:tcW w:w="3337" w:type="dxa"/>
            <w:tcBorders>
              <w:left w:val="nil"/>
              <w:bottom w:val="single" w:sz="4" w:space="0" w:color="auto"/>
              <w:right w:val="nil"/>
            </w:tcBorders>
          </w:tcPr>
          <w:p w14:paraId="2BEA5D17" w14:textId="1000D9A4" w:rsidR="009E58CC" w:rsidRDefault="009E58CC" w:rsidP="005A4497">
            <w:pPr>
              <w:pStyle w:val="KeinLeerraum"/>
              <w:tabs>
                <w:tab w:val="right" w:pos="7088"/>
              </w:tabs>
              <w:rPr>
                <w:rFonts w:asciiTheme="majorHAnsi" w:hAnsiTheme="majorHAnsi"/>
                <w:b/>
                <w:sz w:val="18"/>
                <w:szCs w:val="18"/>
              </w:rPr>
            </w:pPr>
            <w:r>
              <w:t>Ort / Datum</w:t>
            </w:r>
          </w:p>
        </w:tc>
        <w:tc>
          <w:tcPr>
            <w:tcW w:w="774" w:type="dxa"/>
            <w:tcBorders>
              <w:top w:val="nil"/>
              <w:left w:val="nil"/>
              <w:bottom w:val="single" w:sz="4" w:space="0" w:color="auto"/>
              <w:right w:val="nil"/>
            </w:tcBorders>
          </w:tcPr>
          <w:p w14:paraId="590211BF" w14:textId="77777777" w:rsidR="009E58CC" w:rsidRDefault="009E58CC" w:rsidP="005A4497">
            <w:pPr>
              <w:pStyle w:val="KeinLeerraum"/>
              <w:tabs>
                <w:tab w:val="right" w:pos="7088"/>
              </w:tabs>
              <w:rPr>
                <w:rFonts w:asciiTheme="majorHAnsi" w:hAnsiTheme="majorHAnsi"/>
                <w:b/>
                <w:sz w:val="18"/>
                <w:szCs w:val="18"/>
              </w:rPr>
            </w:pPr>
          </w:p>
        </w:tc>
        <w:tc>
          <w:tcPr>
            <w:tcW w:w="4252" w:type="dxa"/>
            <w:tcBorders>
              <w:left w:val="nil"/>
              <w:bottom w:val="single" w:sz="4" w:space="0" w:color="auto"/>
              <w:right w:val="nil"/>
            </w:tcBorders>
          </w:tcPr>
          <w:p w14:paraId="3F6FB6C9" w14:textId="0940717C" w:rsidR="009E58CC" w:rsidRDefault="009E58CC" w:rsidP="005A4497">
            <w:pPr>
              <w:pStyle w:val="KeinLeerraum"/>
              <w:tabs>
                <w:tab w:val="right" w:pos="7088"/>
              </w:tabs>
              <w:rPr>
                <w:rFonts w:asciiTheme="majorHAnsi" w:hAnsiTheme="majorHAnsi"/>
                <w:b/>
                <w:sz w:val="18"/>
                <w:szCs w:val="18"/>
              </w:rPr>
            </w:pPr>
            <w:r w:rsidRPr="004C3004">
              <w:t xml:space="preserve">Unterschrift </w:t>
            </w:r>
            <w:r>
              <w:rPr>
                <w:b/>
              </w:rPr>
              <w:t>Erziehungsberechtigte*r</w:t>
            </w:r>
          </w:p>
        </w:tc>
        <w:tc>
          <w:tcPr>
            <w:tcW w:w="709" w:type="dxa"/>
            <w:tcBorders>
              <w:top w:val="nil"/>
              <w:left w:val="nil"/>
              <w:bottom w:val="single" w:sz="4" w:space="0" w:color="auto"/>
              <w:right w:val="single" w:sz="4" w:space="0" w:color="auto"/>
            </w:tcBorders>
          </w:tcPr>
          <w:p w14:paraId="3BC41429" w14:textId="77777777" w:rsidR="009E58CC" w:rsidRDefault="009E58CC" w:rsidP="005A4497">
            <w:pPr>
              <w:pStyle w:val="KeinLeerraum"/>
              <w:tabs>
                <w:tab w:val="right" w:pos="7088"/>
              </w:tabs>
              <w:rPr>
                <w:rFonts w:asciiTheme="majorHAnsi" w:hAnsiTheme="majorHAnsi"/>
                <w:b/>
                <w:sz w:val="18"/>
                <w:szCs w:val="18"/>
              </w:rPr>
            </w:pPr>
          </w:p>
        </w:tc>
      </w:tr>
    </w:tbl>
    <w:p w14:paraId="35E0A2AD" w14:textId="77777777" w:rsidR="005A4497" w:rsidRDefault="005A4497" w:rsidP="00480758">
      <w:pPr>
        <w:pStyle w:val="KeinLeerraum"/>
        <w:tabs>
          <w:tab w:val="right" w:pos="7088"/>
        </w:tabs>
      </w:pPr>
    </w:p>
    <w:p w14:paraId="0955A66C" w14:textId="158CC766" w:rsidR="00BD5910" w:rsidRDefault="008102B9" w:rsidP="00BD5910">
      <w:pPr>
        <w:pStyle w:val="Werbeblock"/>
        <w:rPr>
          <w:b/>
          <w:sz w:val="18"/>
          <w:szCs w:val="18"/>
        </w:rPr>
      </w:pPr>
      <w:r w:rsidRPr="00385501">
        <w:rPr>
          <w:b/>
          <w:sz w:val="18"/>
          <w:szCs w:val="18"/>
        </w:rPr>
        <w:lastRenderedPageBreak/>
        <w:t xml:space="preserve">Bitte denke daran auch die zweite Seite dieser Anmeldung auszufüllen. Wahrscheinlich musst du dir ein wenig Zeit dafür nehmen und vielleicht findest du das lästig. Deine Antworten helfen uns aber deinen eigenen Kurs vorzubereiten und </w:t>
      </w:r>
      <w:r w:rsidR="004F3C96">
        <w:rPr>
          <w:b/>
          <w:sz w:val="18"/>
          <w:szCs w:val="18"/>
        </w:rPr>
        <w:t xml:space="preserve">zu verbessern und </w:t>
      </w:r>
      <w:r w:rsidR="00330D86">
        <w:rPr>
          <w:b/>
          <w:sz w:val="18"/>
          <w:szCs w:val="18"/>
        </w:rPr>
        <w:t>das kommt vor a</w:t>
      </w:r>
      <w:r w:rsidRPr="00385501">
        <w:rPr>
          <w:b/>
          <w:sz w:val="18"/>
          <w:szCs w:val="18"/>
        </w:rPr>
        <w:t>llem dir selbst zu Gute.</w:t>
      </w:r>
    </w:p>
    <w:p w14:paraId="0F3846C2" w14:textId="0CC0B9FC" w:rsidR="0089286A" w:rsidRPr="0089286A" w:rsidRDefault="0089286A" w:rsidP="0089286A">
      <w:pPr>
        <w:pStyle w:val="KeinLeerraum"/>
        <w:rPr>
          <w:rFonts w:asciiTheme="majorHAnsi" w:hAnsiTheme="majorHAnsi"/>
          <w:b/>
          <w:sz w:val="18"/>
          <w:szCs w:val="18"/>
        </w:rPr>
      </w:pPr>
      <w:r w:rsidRPr="0089286A">
        <w:rPr>
          <w:rFonts w:asciiTheme="majorHAnsi" w:hAnsiTheme="majorHAnsi"/>
          <w:b/>
          <w:sz w:val="18"/>
          <w:szCs w:val="18"/>
        </w:rPr>
        <w:t xml:space="preserve">Nun ein paar Fragen von uns </w:t>
      </w:r>
      <w:r w:rsidR="00C24A6C">
        <w:rPr>
          <w:rFonts w:asciiTheme="majorHAnsi" w:hAnsiTheme="majorHAnsi"/>
          <w:b/>
          <w:sz w:val="18"/>
          <w:szCs w:val="18"/>
        </w:rPr>
        <w:t>an</w:t>
      </w:r>
      <w:r w:rsidRPr="0089286A">
        <w:rPr>
          <w:rFonts w:asciiTheme="majorHAnsi" w:hAnsiTheme="majorHAnsi"/>
          <w:b/>
          <w:sz w:val="18"/>
          <w:szCs w:val="18"/>
        </w:rPr>
        <w:t xml:space="preserve"> </w:t>
      </w:r>
      <w:r w:rsidR="00C242FB">
        <w:rPr>
          <w:rFonts w:asciiTheme="majorHAnsi" w:hAnsiTheme="majorHAnsi"/>
          <w:b/>
          <w:sz w:val="18"/>
          <w:szCs w:val="18"/>
        </w:rPr>
        <w:t>D</w:t>
      </w:r>
      <w:r w:rsidRPr="0089286A">
        <w:rPr>
          <w:rFonts w:asciiTheme="majorHAnsi" w:hAnsiTheme="majorHAnsi"/>
          <w:b/>
          <w:sz w:val="18"/>
          <w:szCs w:val="18"/>
        </w:rPr>
        <w:t>ich</w:t>
      </w:r>
      <w:r w:rsidR="009659D3">
        <w:rPr>
          <w:rFonts w:asciiTheme="majorHAnsi" w:hAnsiTheme="majorHAnsi"/>
          <w:b/>
          <w:sz w:val="18"/>
          <w:szCs w:val="18"/>
        </w:rPr>
        <w:t>, v</w:t>
      </w:r>
      <w:r w:rsidRPr="0089286A">
        <w:rPr>
          <w:rFonts w:asciiTheme="majorHAnsi" w:hAnsiTheme="majorHAnsi"/>
          <w:b/>
          <w:sz w:val="18"/>
          <w:szCs w:val="18"/>
        </w:rPr>
        <w:t xml:space="preserve">ielleicht hast </w:t>
      </w:r>
      <w:r w:rsidR="00C242FB">
        <w:rPr>
          <w:rFonts w:asciiTheme="majorHAnsi" w:hAnsiTheme="majorHAnsi"/>
          <w:b/>
          <w:sz w:val="18"/>
          <w:szCs w:val="18"/>
        </w:rPr>
        <w:t>D</w:t>
      </w:r>
      <w:r w:rsidRPr="0089286A">
        <w:rPr>
          <w:rFonts w:asciiTheme="majorHAnsi" w:hAnsiTheme="majorHAnsi"/>
          <w:b/>
          <w:sz w:val="18"/>
          <w:szCs w:val="18"/>
        </w:rPr>
        <w:t>u ja im Gegenzug ein paar Antworten für uns ;)</w:t>
      </w:r>
    </w:p>
    <w:tbl>
      <w:tblPr>
        <w:tblStyle w:val="Tabellenraster"/>
        <w:tblW w:w="9214" w:type="dxa"/>
        <w:tblInd w:w="108" w:type="dxa"/>
        <w:tblLayout w:type="fixed"/>
        <w:tblLook w:val="04A0" w:firstRow="1" w:lastRow="0" w:firstColumn="1" w:lastColumn="0" w:noHBand="0" w:noVBand="1"/>
      </w:tblPr>
      <w:tblGrid>
        <w:gridCol w:w="284"/>
        <w:gridCol w:w="8647"/>
        <w:gridCol w:w="283"/>
      </w:tblGrid>
      <w:tr w:rsidR="003526B4" w14:paraId="3C1412ED" w14:textId="3A9A28E2" w:rsidTr="003526B4">
        <w:tc>
          <w:tcPr>
            <w:tcW w:w="284" w:type="dxa"/>
            <w:tcBorders>
              <w:bottom w:val="single" w:sz="4" w:space="0" w:color="auto"/>
              <w:right w:val="nil"/>
            </w:tcBorders>
          </w:tcPr>
          <w:p w14:paraId="4DCB06FE" w14:textId="77777777" w:rsidR="0089286A" w:rsidRPr="0089286A" w:rsidRDefault="0089286A" w:rsidP="00012DEA">
            <w:pPr>
              <w:pStyle w:val="KeinLeerraum"/>
              <w:rPr>
                <w:b/>
                <w:sz w:val="18"/>
                <w:szCs w:val="18"/>
              </w:rPr>
            </w:pPr>
          </w:p>
        </w:tc>
        <w:tc>
          <w:tcPr>
            <w:tcW w:w="8647" w:type="dxa"/>
            <w:tcBorders>
              <w:left w:val="nil"/>
              <w:bottom w:val="single" w:sz="4" w:space="0" w:color="auto"/>
              <w:right w:val="nil"/>
            </w:tcBorders>
          </w:tcPr>
          <w:p w14:paraId="4B3B46B3" w14:textId="4E57A3D1" w:rsidR="00DE3F44" w:rsidRPr="0089286A" w:rsidRDefault="00DE3F44" w:rsidP="00C242FB">
            <w:pPr>
              <w:pStyle w:val="KeinLeerraum"/>
              <w:rPr>
                <w:szCs w:val="20"/>
              </w:rPr>
            </w:pPr>
            <w:r w:rsidRPr="0089286A">
              <w:rPr>
                <w:szCs w:val="20"/>
              </w:rPr>
              <w:t xml:space="preserve">Was ist zurzeit </w:t>
            </w:r>
            <w:r w:rsidR="00C242FB">
              <w:rPr>
                <w:szCs w:val="20"/>
              </w:rPr>
              <w:t>D</w:t>
            </w:r>
            <w:r w:rsidRPr="0089286A">
              <w:rPr>
                <w:szCs w:val="20"/>
              </w:rPr>
              <w:t>eine Rolle/Situation im Stamm?</w:t>
            </w:r>
          </w:p>
        </w:tc>
        <w:tc>
          <w:tcPr>
            <w:tcW w:w="283" w:type="dxa"/>
            <w:tcBorders>
              <w:left w:val="nil"/>
              <w:bottom w:val="nil"/>
            </w:tcBorders>
          </w:tcPr>
          <w:p w14:paraId="471F30BB" w14:textId="77777777" w:rsidR="00DE3F44" w:rsidRPr="00DE3F44" w:rsidRDefault="00DE3F44" w:rsidP="00012DEA">
            <w:pPr>
              <w:pStyle w:val="KeinLeerraum"/>
              <w:rPr>
                <w:rFonts w:asciiTheme="majorHAnsi" w:hAnsiTheme="majorHAnsi"/>
                <w:b/>
                <w:sz w:val="18"/>
                <w:szCs w:val="18"/>
              </w:rPr>
            </w:pPr>
          </w:p>
        </w:tc>
      </w:tr>
      <w:tr w:rsidR="003526B4" w14:paraId="11EDB2C5" w14:textId="129D4C7B" w:rsidTr="003526B4">
        <w:tc>
          <w:tcPr>
            <w:tcW w:w="284" w:type="dxa"/>
            <w:tcBorders>
              <w:top w:val="single" w:sz="4" w:space="0" w:color="auto"/>
              <w:bottom w:val="nil"/>
              <w:right w:val="nil"/>
            </w:tcBorders>
          </w:tcPr>
          <w:p w14:paraId="7FF9217C" w14:textId="77777777" w:rsidR="00DE3F44" w:rsidRDefault="00DE3F44" w:rsidP="00012DEA">
            <w:pPr>
              <w:pStyle w:val="KeinLeerraum"/>
              <w:rPr>
                <w:rFonts w:asciiTheme="majorHAnsi" w:hAnsiTheme="majorHAnsi"/>
                <w:b/>
                <w:sz w:val="18"/>
                <w:szCs w:val="18"/>
              </w:rPr>
            </w:pPr>
          </w:p>
        </w:tc>
        <w:tc>
          <w:tcPr>
            <w:tcW w:w="8647" w:type="dxa"/>
            <w:tcBorders>
              <w:top w:val="single" w:sz="4" w:space="0" w:color="auto"/>
              <w:left w:val="nil"/>
              <w:bottom w:val="nil"/>
              <w:right w:val="nil"/>
            </w:tcBorders>
          </w:tcPr>
          <w:p w14:paraId="6926D607" w14:textId="00D82B13" w:rsidR="00DE3F44" w:rsidRDefault="00DE3F44" w:rsidP="00012DEA">
            <w:pPr>
              <w:pStyle w:val="KeinLeerraum"/>
              <w:rPr>
                <w:rFonts w:asciiTheme="majorHAnsi" w:hAnsiTheme="majorHAnsi"/>
                <w:b/>
                <w:sz w:val="18"/>
                <w:szCs w:val="18"/>
              </w:rPr>
            </w:pPr>
          </w:p>
        </w:tc>
        <w:tc>
          <w:tcPr>
            <w:tcW w:w="283" w:type="dxa"/>
            <w:tcBorders>
              <w:top w:val="nil"/>
              <w:left w:val="nil"/>
              <w:bottom w:val="nil"/>
            </w:tcBorders>
          </w:tcPr>
          <w:p w14:paraId="378BB64B" w14:textId="77777777" w:rsidR="00DE3F44" w:rsidRDefault="00DE3F44" w:rsidP="00012DEA">
            <w:pPr>
              <w:pStyle w:val="KeinLeerraum"/>
              <w:rPr>
                <w:rFonts w:asciiTheme="majorHAnsi" w:hAnsiTheme="majorHAnsi"/>
                <w:b/>
                <w:sz w:val="18"/>
                <w:szCs w:val="18"/>
              </w:rPr>
            </w:pPr>
          </w:p>
        </w:tc>
      </w:tr>
      <w:tr w:rsidR="003526B4" w14:paraId="1FB462D4" w14:textId="05DD2A26" w:rsidTr="003526B4">
        <w:tc>
          <w:tcPr>
            <w:tcW w:w="284" w:type="dxa"/>
            <w:tcBorders>
              <w:top w:val="nil"/>
              <w:bottom w:val="nil"/>
              <w:right w:val="nil"/>
            </w:tcBorders>
          </w:tcPr>
          <w:p w14:paraId="2B8EAB02" w14:textId="77777777" w:rsidR="00DE3F44" w:rsidRDefault="00DE3F44" w:rsidP="00012DEA">
            <w:pPr>
              <w:pStyle w:val="KeinLeerraum"/>
              <w:rPr>
                <w:rFonts w:asciiTheme="majorHAnsi" w:hAnsiTheme="majorHAnsi"/>
                <w:b/>
                <w:sz w:val="18"/>
                <w:szCs w:val="18"/>
              </w:rPr>
            </w:pPr>
          </w:p>
        </w:tc>
        <w:tc>
          <w:tcPr>
            <w:tcW w:w="8647" w:type="dxa"/>
            <w:tcBorders>
              <w:top w:val="nil"/>
              <w:left w:val="nil"/>
              <w:bottom w:val="single" w:sz="4" w:space="0" w:color="auto"/>
              <w:right w:val="nil"/>
            </w:tcBorders>
          </w:tcPr>
          <w:p w14:paraId="66EFFC71" w14:textId="13868AFC" w:rsidR="00DE3F44" w:rsidRDefault="00DE3F44" w:rsidP="00012DEA">
            <w:pPr>
              <w:pStyle w:val="KeinLeerraum"/>
              <w:rPr>
                <w:rFonts w:asciiTheme="majorHAnsi" w:hAnsiTheme="majorHAnsi"/>
                <w:b/>
                <w:sz w:val="18"/>
                <w:szCs w:val="18"/>
              </w:rPr>
            </w:pPr>
          </w:p>
        </w:tc>
        <w:tc>
          <w:tcPr>
            <w:tcW w:w="283" w:type="dxa"/>
            <w:tcBorders>
              <w:top w:val="nil"/>
              <w:left w:val="nil"/>
              <w:bottom w:val="nil"/>
            </w:tcBorders>
          </w:tcPr>
          <w:p w14:paraId="10A6B18C" w14:textId="77777777" w:rsidR="00DE3F44" w:rsidRDefault="00DE3F44" w:rsidP="00012DEA">
            <w:pPr>
              <w:pStyle w:val="KeinLeerraum"/>
              <w:rPr>
                <w:rFonts w:asciiTheme="majorHAnsi" w:hAnsiTheme="majorHAnsi"/>
                <w:b/>
                <w:sz w:val="18"/>
                <w:szCs w:val="18"/>
              </w:rPr>
            </w:pPr>
          </w:p>
        </w:tc>
      </w:tr>
      <w:tr w:rsidR="003526B4" w14:paraId="465C778E" w14:textId="65F6151C" w:rsidTr="003526B4">
        <w:tc>
          <w:tcPr>
            <w:tcW w:w="284" w:type="dxa"/>
            <w:tcBorders>
              <w:top w:val="nil"/>
              <w:bottom w:val="nil"/>
              <w:right w:val="nil"/>
            </w:tcBorders>
          </w:tcPr>
          <w:p w14:paraId="7B416657" w14:textId="77777777" w:rsidR="00DE3F44" w:rsidRDefault="00DE3F44" w:rsidP="00012DEA">
            <w:pPr>
              <w:pStyle w:val="KeinLeerraum"/>
              <w:rPr>
                <w:rFonts w:asciiTheme="majorHAnsi" w:hAnsiTheme="majorHAnsi"/>
                <w:b/>
                <w:sz w:val="18"/>
                <w:szCs w:val="18"/>
              </w:rPr>
            </w:pPr>
          </w:p>
        </w:tc>
        <w:tc>
          <w:tcPr>
            <w:tcW w:w="8647" w:type="dxa"/>
            <w:tcBorders>
              <w:left w:val="nil"/>
              <w:bottom w:val="nil"/>
              <w:right w:val="nil"/>
            </w:tcBorders>
          </w:tcPr>
          <w:p w14:paraId="66402871" w14:textId="1B432DD1" w:rsidR="00DE3F44" w:rsidRDefault="00DE3F44" w:rsidP="00012DEA">
            <w:pPr>
              <w:pStyle w:val="KeinLeerraum"/>
              <w:rPr>
                <w:rFonts w:asciiTheme="majorHAnsi" w:hAnsiTheme="majorHAnsi"/>
                <w:b/>
                <w:sz w:val="18"/>
                <w:szCs w:val="18"/>
              </w:rPr>
            </w:pPr>
          </w:p>
        </w:tc>
        <w:tc>
          <w:tcPr>
            <w:tcW w:w="283" w:type="dxa"/>
            <w:tcBorders>
              <w:top w:val="nil"/>
              <w:left w:val="nil"/>
              <w:bottom w:val="nil"/>
            </w:tcBorders>
          </w:tcPr>
          <w:p w14:paraId="2C94B76D" w14:textId="77777777" w:rsidR="00DE3F44" w:rsidRDefault="00DE3F44" w:rsidP="00012DEA">
            <w:pPr>
              <w:pStyle w:val="KeinLeerraum"/>
              <w:rPr>
                <w:rFonts w:asciiTheme="majorHAnsi" w:hAnsiTheme="majorHAnsi"/>
                <w:b/>
                <w:sz w:val="18"/>
                <w:szCs w:val="18"/>
              </w:rPr>
            </w:pPr>
          </w:p>
        </w:tc>
      </w:tr>
      <w:tr w:rsidR="003526B4" w14:paraId="5011D379" w14:textId="604DABC9" w:rsidTr="003526B4">
        <w:tc>
          <w:tcPr>
            <w:tcW w:w="284" w:type="dxa"/>
            <w:tcBorders>
              <w:top w:val="nil"/>
              <w:bottom w:val="nil"/>
              <w:right w:val="nil"/>
            </w:tcBorders>
          </w:tcPr>
          <w:p w14:paraId="79DA8F27" w14:textId="77777777" w:rsidR="00DE3F44" w:rsidRDefault="00DE3F44" w:rsidP="00012DEA">
            <w:pPr>
              <w:pStyle w:val="KeinLeerraum"/>
              <w:rPr>
                <w:rFonts w:asciiTheme="majorHAnsi" w:hAnsiTheme="majorHAnsi"/>
                <w:b/>
                <w:sz w:val="18"/>
                <w:szCs w:val="18"/>
              </w:rPr>
            </w:pPr>
          </w:p>
        </w:tc>
        <w:tc>
          <w:tcPr>
            <w:tcW w:w="8647" w:type="dxa"/>
            <w:tcBorders>
              <w:top w:val="nil"/>
              <w:left w:val="nil"/>
              <w:bottom w:val="single" w:sz="4" w:space="0" w:color="auto"/>
              <w:right w:val="nil"/>
            </w:tcBorders>
          </w:tcPr>
          <w:p w14:paraId="646349C4" w14:textId="17001962" w:rsidR="00DE3F44" w:rsidRDefault="00DE3F44" w:rsidP="00012DEA">
            <w:pPr>
              <w:pStyle w:val="KeinLeerraum"/>
              <w:rPr>
                <w:rFonts w:asciiTheme="majorHAnsi" w:hAnsiTheme="majorHAnsi"/>
                <w:b/>
                <w:sz w:val="18"/>
                <w:szCs w:val="18"/>
              </w:rPr>
            </w:pPr>
          </w:p>
        </w:tc>
        <w:tc>
          <w:tcPr>
            <w:tcW w:w="283" w:type="dxa"/>
            <w:tcBorders>
              <w:top w:val="nil"/>
              <w:left w:val="nil"/>
              <w:bottom w:val="nil"/>
            </w:tcBorders>
          </w:tcPr>
          <w:p w14:paraId="1EC41A09" w14:textId="77777777" w:rsidR="00DE3F44" w:rsidRDefault="00DE3F44" w:rsidP="00012DEA">
            <w:pPr>
              <w:pStyle w:val="KeinLeerraum"/>
              <w:rPr>
                <w:rFonts w:asciiTheme="majorHAnsi" w:hAnsiTheme="majorHAnsi"/>
                <w:b/>
                <w:sz w:val="18"/>
                <w:szCs w:val="18"/>
              </w:rPr>
            </w:pPr>
          </w:p>
        </w:tc>
      </w:tr>
      <w:tr w:rsidR="00FD0089" w14:paraId="00F02F3F" w14:textId="642780D7" w:rsidTr="003526B4">
        <w:tc>
          <w:tcPr>
            <w:tcW w:w="284" w:type="dxa"/>
            <w:tcBorders>
              <w:top w:val="nil"/>
              <w:bottom w:val="nil"/>
              <w:right w:val="nil"/>
            </w:tcBorders>
          </w:tcPr>
          <w:p w14:paraId="74A6FEE6" w14:textId="77777777" w:rsidR="0089286A" w:rsidRDefault="0089286A" w:rsidP="00012DEA">
            <w:pPr>
              <w:pStyle w:val="KeinLeerraum"/>
              <w:rPr>
                <w:rFonts w:asciiTheme="majorHAnsi" w:hAnsiTheme="majorHAnsi"/>
                <w:b/>
                <w:sz w:val="18"/>
                <w:szCs w:val="18"/>
              </w:rPr>
            </w:pPr>
          </w:p>
        </w:tc>
        <w:tc>
          <w:tcPr>
            <w:tcW w:w="8647" w:type="dxa"/>
            <w:tcBorders>
              <w:left w:val="nil"/>
              <w:bottom w:val="nil"/>
              <w:right w:val="nil"/>
            </w:tcBorders>
          </w:tcPr>
          <w:p w14:paraId="56EA98AE" w14:textId="50B2C11B" w:rsidR="00DE3F44" w:rsidRDefault="00DE3F44" w:rsidP="00012DEA">
            <w:pPr>
              <w:pStyle w:val="KeinLeerraum"/>
              <w:rPr>
                <w:rFonts w:asciiTheme="majorHAnsi" w:hAnsiTheme="majorHAnsi"/>
                <w:b/>
                <w:sz w:val="18"/>
                <w:szCs w:val="18"/>
              </w:rPr>
            </w:pPr>
          </w:p>
        </w:tc>
        <w:tc>
          <w:tcPr>
            <w:tcW w:w="283" w:type="dxa"/>
            <w:tcBorders>
              <w:top w:val="nil"/>
              <w:left w:val="nil"/>
              <w:bottom w:val="nil"/>
            </w:tcBorders>
          </w:tcPr>
          <w:p w14:paraId="5A86B370" w14:textId="77777777" w:rsidR="00DE3F44" w:rsidRDefault="00DE3F44" w:rsidP="00012DEA">
            <w:pPr>
              <w:pStyle w:val="KeinLeerraum"/>
              <w:rPr>
                <w:rFonts w:asciiTheme="majorHAnsi" w:hAnsiTheme="majorHAnsi"/>
                <w:b/>
                <w:sz w:val="18"/>
                <w:szCs w:val="18"/>
              </w:rPr>
            </w:pPr>
          </w:p>
        </w:tc>
      </w:tr>
      <w:tr w:rsidR="003526B4" w14:paraId="28CBC57B" w14:textId="77777777" w:rsidTr="003526B4">
        <w:tc>
          <w:tcPr>
            <w:tcW w:w="284" w:type="dxa"/>
            <w:tcBorders>
              <w:top w:val="nil"/>
              <w:bottom w:val="single" w:sz="4" w:space="0" w:color="auto"/>
              <w:right w:val="nil"/>
            </w:tcBorders>
          </w:tcPr>
          <w:p w14:paraId="78E09CEE" w14:textId="77777777" w:rsidR="00DE3F44" w:rsidRDefault="00DE3F44" w:rsidP="00012DEA">
            <w:pPr>
              <w:pStyle w:val="KeinLeerraum"/>
              <w:rPr>
                <w:rFonts w:asciiTheme="majorHAnsi" w:hAnsiTheme="majorHAnsi"/>
                <w:b/>
                <w:sz w:val="18"/>
                <w:szCs w:val="18"/>
              </w:rPr>
            </w:pPr>
          </w:p>
        </w:tc>
        <w:tc>
          <w:tcPr>
            <w:tcW w:w="8647" w:type="dxa"/>
            <w:tcBorders>
              <w:top w:val="nil"/>
              <w:left w:val="nil"/>
              <w:right w:val="nil"/>
            </w:tcBorders>
          </w:tcPr>
          <w:p w14:paraId="5BF13FF5" w14:textId="77777777" w:rsidR="00DE3F44" w:rsidRDefault="00DE3F44" w:rsidP="00012DEA">
            <w:pPr>
              <w:pStyle w:val="KeinLeerraum"/>
              <w:rPr>
                <w:rFonts w:asciiTheme="majorHAnsi" w:hAnsiTheme="majorHAnsi"/>
                <w:b/>
                <w:sz w:val="18"/>
                <w:szCs w:val="18"/>
              </w:rPr>
            </w:pPr>
          </w:p>
        </w:tc>
        <w:tc>
          <w:tcPr>
            <w:tcW w:w="283" w:type="dxa"/>
            <w:tcBorders>
              <w:top w:val="nil"/>
              <w:left w:val="nil"/>
            </w:tcBorders>
          </w:tcPr>
          <w:p w14:paraId="512F909D" w14:textId="77777777" w:rsidR="00DE3F44" w:rsidRDefault="00DE3F44" w:rsidP="00012DEA">
            <w:pPr>
              <w:pStyle w:val="KeinLeerraum"/>
              <w:rPr>
                <w:rFonts w:asciiTheme="majorHAnsi" w:hAnsiTheme="majorHAnsi"/>
                <w:b/>
                <w:sz w:val="18"/>
                <w:szCs w:val="18"/>
              </w:rPr>
            </w:pPr>
          </w:p>
        </w:tc>
      </w:tr>
    </w:tbl>
    <w:p w14:paraId="1BF5089B" w14:textId="77777777" w:rsidR="00395B11" w:rsidRDefault="00395B11" w:rsidP="00012DEA">
      <w:pPr>
        <w:pStyle w:val="KeinLeerraum"/>
        <w:rPr>
          <w:rFonts w:asciiTheme="majorHAnsi" w:hAnsiTheme="majorHAnsi"/>
          <w:b/>
          <w:sz w:val="18"/>
          <w:szCs w:val="18"/>
        </w:rPr>
      </w:pPr>
    </w:p>
    <w:tbl>
      <w:tblPr>
        <w:tblStyle w:val="Tabellenraster"/>
        <w:tblW w:w="9214" w:type="dxa"/>
        <w:tblInd w:w="108" w:type="dxa"/>
        <w:tblLayout w:type="fixed"/>
        <w:tblLook w:val="04A0" w:firstRow="1" w:lastRow="0" w:firstColumn="1" w:lastColumn="0" w:noHBand="0" w:noVBand="1"/>
      </w:tblPr>
      <w:tblGrid>
        <w:gridCol w:w="284"/>
        <w:gridCol w:w="8647"/>
        <w:gridCol w:w="283"/>
      </w:tblGrid>
      <w:tr w:rsidR="00DE3F44" w14:paraId="30ADC9A4" w14:textId="483180A9" w:rsidTr="003526B4">
        <w:tc>
          <w:tcPr>
            <w:tcW w:w="284" w:type="dxa"/>
            <w:tcBorders>
              <w:bottom w:val="single" w:sz="4" w:space="0" w:color="auto"/>
              <w:right w:val="nil"/>
            </w:tcBorders>
          </w:tcPr>
          <w:p w14:paraId="4B3FDA07" w14:textId="77777777" w:rsidR="00DE3F44" w:rsidRPr="0089286A" w:rsidRDefault="00DE3F44" w:rsidP="00DE3F44">
            <w:pPr>
              <w:pStyle w:val="KeinLeerraum"/>
              <w:rPr>
                <w:szCs w:val="20"/>
              </w:rPr>
            </w:pPr>
          </w:p>
        </w:tc>
        <w:tc>
          <w:tcPr>
            <w:tcW w:w="8647" w:type="dxa"/>
            <w:tcBorders>
              <w:left w:val="nil"/>
              <w:bottom w:val="single" w:sz="4" w:space="0" w:color="auto"/>
              <w:right w:val="nil"/>
            </w:tcBorders>
          </w:tcPr>
          <w:p w14:paraId="4D1EC664" w14:textId="0A3B06F6" w:rsidR="00DE3F44" w:rsidRPr="0089286A" w:rsidRDefault="0089286A" w:rsidP="00C242FB">
            <w:pPr>
              <w:pStyle w:val="KeinLeerraum"/>
              <w:rPr>
                <w:szCs w:val="20"/>
              </w:rPr>
            </w:pPr>
            <w:r w:rsidRPr="0089286A">
              <w:rPr>
                <w:szCs w:val="20"/>
              </w:rPr>
              <w:t xml:space="preserve">Wobei erwartest </w:t>
            </w:r>
            <w:r w:rsidR="00C242FB">
              <w:rPr>
                <w:szCs w:val="20"/>
              </w:rPr>
              <w:t>D</w:t>
            </w:r>
            <w:r w:rsidRPr="0089286A">
              <w:rPr>
                <w:szCs w:val="20"/>
              </w:rPr>
              <w:t xml:space="preserve">u </w:t>
            </w:r>
            <w:r w:rsidR="00C242FB">
              <w:rPr>
                <w:szCs w:val="20"/>
              </w:rPr>
              <w:t>D</w:t>
            </w:r>
            <w:r w:rsidRPr="0089286A">
              <w:rPr>
                <w:szCs w:val="20"/>
              </w:rPr>
              <w:t>ir Unterstützung von dem Kurs?</w:t>
            </w:r>
          </w:p>
        </w:tc>
        <w:tc>
          <w:tcPr>
            <w:tcW w:w="283" w:type="dxa"/>
            <w:tcBorders>
              <w:left w:val="nil"/>
              <w:bottom w:val="nil"/>
            </w:tcBorders>
          </w:tcPr>
          <w:p w14:paraId="2E21BACC" w14:textId="77777777" w:rsidR="00DE3F44" w:rsidRDefault="00DE3F44" w:rsidP="00DE3F44">
            <w:pPr>
              <w:pStyle w:val="KeinLeerraum"/>
              <w:rPr>
                <w:rFonts w:asciiTheme="majorHAnsi" w:hAnsiTheme="majorHAnsi"/>
                <w:b/>
                <w:sz w:val="18"/>
                <w:szCs w:val="18"/>
              </w:rPr>
            </w:pPr>
          </w:p>
        </w:tc>
      </w:tr>
      <w:tr w:rsidR="00DE3F44" w14:paraId="00B2FBF5" w14:textId="5F07F10F" w:rsidTr="003526B4">
        <w:tc>
          <w:tcPr>
            <w:tcW w:w="284" w:type="dxa"/>
            <w:tcBorders>
              <w:top w:val="single" w:sz="4" w:space="0" w:color="auto"/>
              <w:bottom w:val="nil"/>
              <w:right w:val="nil"/>
            </w:tcBorders>
          </w:tcPr>
          <w:p w14:paraId="5CA58D30" w14:textId="77777777" w:rsidR="00DE3F44" w:rsidRDefault="00DE3F44" w:rsidP="00DE3F44">
            <w:pPr>
              <w:pStyle w:val="KeinLeerraum"/>
              <w:rPr>
                <w:rFonts w:asciiTheme="majorHAnsi" w:hAnsiTheme="majorHAnsi"/>
                <w:b/>
                <w:sz w:val="18"/>
                <w:szCs w:val="18"/>
              </w:rPr>
            </w:pPr>
          </w:p>
        </w:tc>
        <w:tc>
          <w:tcPr>
            <w:tcW w:w="8647" w:type="dxa"/>
            <w:tcBorders>
              <w:left w:val="nil"/>
              <w:bottom w:val="nil"/>
              <w:right w:val="nil"/>
            </w:tcBorders>
          </w:tcPr>
          <w:p w14:paraId="161D64DC" w14:textId="6B9C0CD7" w:rsidR="00DE3F44" w:rsidRDefault="00DE3F44" w:rsidP="00DE3F44">
            <w:pPr>
              <w:pStyle w:val="KeinLeerraum"/>
              <w:rPr>
                <w:rFonts w:asciiTheme="majorHAnsi" w:hAnsiTheme="majorHAnsi"/>
                <w:b/>
                <w:sz w:val="18"/>
                <w:szCs w:val="18"/>
              </w:rPr>
            </w:pPr>
          </w:p>
        </w:tc>
        <w:tc>
          <w:tcPr>
            <w:tcW w:w="283" w:type="dxa"/>
            <w:tcBorders>
              <w:top w:val="nil"/>
              <w:left w:val="nil"/>
              <w:bottom w:val="nil"/>
            </w:tcBorders>
          </w:tcPr>
          <w:p w14:paraId="4EB7BB31" w14:textId="77777777" w:rsidR="00DE3F44" w:rsidRDefault="00DE3F44" w:rsidP="00DE3F44">
            <w:pPr>
              <w:pStyle w:val="KeinLeerraum"/>
              <w:rPr>
                <w:rFonts w:asciiTheme="majorHAnsi" w:hAnsiTheme="majorHAnsi"/>
                <w:b/>
                <w:sz w:val="18"/>
                <w:szCs w:val="18"/>
              </w:rPr>
            </w:pPr>
          </w:p>
        </w:tc>
      </w:tr>
      <w:tr w:rsidR="00DE3F44" w14:paraId="43605AFE" w14:textId="79953278" w:rsidTr="003526B4">
        <w:tc>
          <w:tcPr>
            <w:tcW w:w="284" w:type="dxa"/>
            <w:tcBorders>
              <w:top w:val="nil"/>
              <w:bottom w:val="nil"/>
              <w:right w:val="nil"/>
            </w:tcBorders>
          </w:tcPr>
          <w:p w14:paraId="1824064A" w14:textId="77777777" w:rsidR="00DE3F44" w:rsidRDefault="00DE3F44" w:rsidP="00DE3F44">
            <w:pPr>
              <w:pStyle w:val="KeinLeerraum"/>
              <w:rPr>
                <w:rFonts w:asciiTheme="majorHAnsi" w:hAnsiTheme="majorHAnsi"/>
                <w:b/>
                <w:sz w:val="18"/>
                <w:szCs w:val="18"/>
              </w:rPr>
            </w:pPr>
          </w:p>
        </w:tc>
        <w:tc>
          <w:tcPr>
            <w:tcW w:w="8647" w:type="dxa"/>
            <w:tcBorders>
              <w:top w:val="nil"/>
              <w:left w:val="nil"/>
              <w:bottom w:val="single" w:sz="4" w:space="0" w:color="auto"/>
              <w:right w:val="nil"/>
            </w:tcBorders>
          </w:tcPr>
          <w:p w14:paraId="6D7883AC" w14:textId="562658A8" w:rsidR="00DE3F44" w:rsidRDefault="00DE3F44" w:rsidP="00DE3F44">
            <w:pPr>
              <w:pStyle w:val="KeinLeerraum"/>
              <w:rPr>
                <w:rFonts w:asciiTheme="majorHAnsi" w:hAnsiTheme="majorHAnsi"/>
                <w:b/>
                <w:sz w:val="18"/>
                <w:szCs w:val="18"/>
              </w:rPr>
            </w:pPr>
          </w:p>
        </w:tc>
        <w:tc>
          <w:tcPr>
            <w:tcW w:w="283" w:type="dxa"/>
            <w:tcBorders>
              <w:top w:val="nil"/>
              <w:left w:val="nil"/>
              <w:bottom w:val="nil"/>
            </w:tcBorders>
          </w:tcPr>
          <w:p w14:paraId="6BBE2678" w14:textId="77777777" w:rsidR="00DE3F44" w:rsidRDefault="00DE3F44" w:rsidP="00DE3F44">
            <w:pPr>
              <w:pStyle w:val="KeinLeerraum"/>
              <w:rPr>
                <w:rFonts w:asciiTheme="majorHAnsi" w:hAnsiTheme="majorHAnsi"/>
                <w:b/>
                <w:sz w:val="18"/>
                <w:szCs w:val="18"/>
              </w:rPr>
            </w:pPr>
          </w:p>
        </w:tc>
      </w:tr>
      <w:tr w:rsidR="00DE3F44" w14:paraId="37C9F436" w14:textId="78D6B39D" w:rsidTr="003526B4">
        <w:tc>
          <w:tcPr>
            <w:tcW w:w="284" w:type="dxa"/>
            <w:tcBorders>
              <w:top w:val="nil"/>
              <w:bottom w:val="nil"/>
              <w:right w:val="nil"/>
            </w:tcBorders>
          </w:tcPr>
          <w:p w14:paraId="05DE4025" w14:textId="77777777" w:rsidR="00DE3F44" w:rsidRDefault="00DE3F44" w:rsidP="00DE3F44">
            <w:pPr>
              <w:pStyle w:val="KeinLeerraum"/>
              <w:rPr>
                <w:rFonts w:asciiTheme="majorHAnsi" w:hAnsiTheme="majorHAnsi"/>
                <w:b/>
                <w:sz w:val="18"/>
                <w:szCs w:val="18"/>
              </w:rPr>
            </w:pPr>
          </w:p>
        </w:tc>
        <w:tc>
          <w:tcPr>
            <w:tcW w:w="8647" w:type="dxa"/>
            <w:tcBorders>
              <w:left w:val="nil"/>
              <w:bottom w:val="nil"/>
              <w:right w:val="nil"/>
            </w:tcBorders>
          </w:tcPr>
          <w:p w14:paraId="628F8ABA" w14:textId="391215E2" w:rsidR="00DE3F44" w:rsidRDefault="00DE3F44" w:rsidP="00DE3F44">
            <w:pPr>
              <w:pStyle w:val="KeinLeerraum"/>
              <w:rPr>
                <w:rFonts w:asciiTheme="majorHAnsi" w:hAnsiTheme="majorHAnsi"/>
                <w:b/>
                <w:sz w:val="18"/>
                <w:szCs w:val="18"/>
              </w:rPr>
            </w:pPr>
          </w:p>
        </w:tc>
        <w:tc>
          <w:tcPr>
            <w:tcW w:w="283" w:type="dxa"/>
            <w:tcBorders>
              <w:top w:val="nil"/>
              <w:left w:val="nil"/>
              <w:bottom w:val="nil"/>
            </w:tcBorders>
          </w:tcPr>
          <w:p w14:paraId="5FB58F23" w14:textId="77777777" w:rsidR="00DE3F44" w:rsidRDefault="00DE3F44" w:rsidP="00DE3F44">
            <w:pPr>
              <w:pStyle w:val="KeinLeerraum"/>
              <w:rPr>
                <w:rFonts w:asciiTheme="majorHAnsi" w:hAnsiTheme="majorHAnsi"/>
                <w:b/>
                <w:sz w:val="18"/>
                <w:szCs w:val="18"/>
              </w:rPr>
            </w:pPr>
          </w:p>
        </w:tc>
      </w:tr>
      <w:tr w:rsidR="00DE3F44" w14:paraId="7FB0411F" w14:textId="53410A5B" w:rsidTr="003526B4">
        <w:tc>
          <w:tcPr>
            <w:tcW w:w="284" w:type="dxa"/>
            <w:tcBorders>
              <w:top w:val="nil"/>
              <w:bottom w:val="nil"/>
              <w:right w:val="nil"/>
            </w:tcBorders>
          </w:tcPr>
          <w:p w14:paraId="14D6654A" w14:textId="77777777" w:rsidR="00DE3F44" w:rsidRDefault="00DE3F44" w:rsidP="00DE3F44">
            <w:pPr>
              <w:pStyle w:val="KeinLeerraum"/>
              <w:rPr>
                <w:rFonts w:asciiTheme="majorHAnsi" w:hAnsiTheme="majorHAnsi"/>
                <w:b/>
                <w:sz w:val="18"/>
                <w:szCs w:val="18"/>
              </w:rPr>
            </w:pPr>
          </w:p>
        </w:tc>
        <w:tc>
          <w:tcPr>
            <w:tcW w:w="8647" w:type="dxa"/>
            <w:tcBorders>
              <w:top w:val="nil"/>
              <w:left w:val="nil"/>
              <w:bottom w:val="single" w:sz="4" w:space="0" w:color="auto"/>
              <w:right w:val="nil"/>
            </w:tcBorders>
          </w:tcPr>
          <w:p w14:paraId="59AA9202" w14:textId="3A4F7208" w:rsidR="00DE3F44" w:rsidRDefault="00DE3F44" w:rsidP="00DE3F44">
            <w:pPr>
              <w:pStyle w:val="KeinLeerraum"/>
              <w:rPr>
                <w:rFonts w:asciiTheme="majorHAnsi" w:hAnsiTheme="majorHAnsi"/>
                <w:b/>
                <w:sz w:val="18"/>
                <w:szCs w:val="18"/>
              </w:rPr>
            </w:pPr>
          </w:p>
        </w:tc>
        <w:tc>
          <w:tcPr>
            <w:tcW w:w="283" w:type="dxa"/>
            <w:tcBorders>
              <w:top w:val="nil"/>
              <w:left w:val="nil"/>
              <w:bottom w:val="nil"/>
            </w:tcBorders>
          </w:tcPr>
          <w:p w14:paraId="01371A55" w14:textId="77777777" w:rsidR="00DE3F44" w:rsidRDefault="00DE3F44" w:rsidP="00DE3F44">
            <w:pPr>
              <w:pStyle w:val="KeinLeerraum"/>
              <w:rPr>
                <w:rFonts w:asciiTheme="majorHAnsi" w:hAnsiTheme="majorHAnsi"/>
                <w:b/>
                <w:sz w:val="18"/>
                <w:szCs w:val="18"/>
              </w:rPr>
            </w:pPr>
          </w:p>
        </w:tc>
      </w:tr>
      <w:tr w:rsidR="00DE3F44" w14:paraId="6EFE25A1" w14:textId="39F9D71E" w:rsidTr="003526B4">
        <w:tc>
          <w:tcPr>
            <w:tcW w:w="284" w:type="dxa"/>
            <w:tcBorders>
              <w:top w:val="nil"/>
              <w:bottom w:val="nil"/>
              <w:right w:val="nil"/>
            </w:tcBorders>
          </w:tcPr>
          <w:p w14:paraId="7D4D6B50" w14:textId="77777777" w:rsidR="00DE3F44" w:rsidRDefault="00DE3F44" w:rsidP="00DE3F44">
            <w:pPr>
              <w:pStyle w:val="KeinLeerraum"/>
              <w:rPr>
                <w:rFonts w:asciiTheme="majorHAnsi" w:hAnsiTheme="majorHAnsi"/>
                <w:b/>
                <w:sz w:val="18"/>
                <w:szCs w:val="18"/>
              </w:rPr>
            </w:pPr>
          </w:p>
        </w:tc>
        <w:tc>
          <w:tcPr>
            <w:tcW w:w="8647" w:type="dxa"/>
            <w:tcBorders>
              <w:left w:val="nil"/>
              <w:bottom w:val="nil"/>
              <w:right w:val="nil"/>
            </w:tcBorders>
          </w:tcPr>
          <w:p w14:paraId="27BF3FC5" w14:textId="7FF88D30" w:rsidR="00DE3F44" w:rsidRDefault="00DE3F44" w:rsidP="00DE3F44">
            <w:pPr>
              <w:pStyle w:val="KeinLeerraum"/>
              <w:rPr>
                <w:rFonts w:asciiTheme="majorHAnsi" w:hAnsiTheme="majorHAnsi"/>
                <w:b/>
                <w:sz w:val="18"/>
                <w:szCs w:val="18"/>
              </w:rPr>
            </w:pPr>
          </w:p>
        </w:tc>
        <w:tc>
          <w:tcPr>
            <w:tcW w:w="283" w:type="dxa"/>
            <w:tcBorders>
              <w:top w:val="nil"/>
              <w:left w:val="nil"/>
              <w:bottom w:val="nil"/>
            </w:tcBorders>
          </w:tcPr>
          <w:p w14:paraId="40BE6221" w14:textId="77777777" w:rsidR="00DE3F44" w:rsidRDefault="00DE3F44" w:rsidP="00DE3F44">
            <w:pPr>
              <w:pStyle w:val="KeinLeerraum"/>
              <w:rPr>
                <w:rFonts w:asciiTheme="majorHAnsi" w:hAnsiTheme="majorHAnsi"/>
                <w:b/>
                <w:sz w:val="18"/>
                <w:szCs w:val="18"/>
              </w:rPr>
            </w:pPr>
          </w:p>
        </w:tc>
      </w:tr>
      <w:tr w:rsidR="00395B11" w14:paraId="6AFC1582" w14:textId="77777777" w:rsidTr="003526B4">
        <w:tc>
          <w:tcPr>
            <w:tcW w:w="284" w:type="dxa"/>
            <w:tcBorders>
              <w:top w:val="nil"/>
              <w:bottom w:val="nil"/>
              <w:right w:val="nil"/>
            </w:tcBorders>
          </w:tcPr>
          <w:p w14:paraId="43C727D7" w14:textId="77777777" w:rsidR="00395B11" w:rsidRDefault="00395B11" w:rsidP="00DE3F44">
            <w:pPr>
              <w:pStyle w:val="KeinLeerraum"/>
              <w:rPr>
                <w:rFonts w:asciiTheme="majorHAnsi" w:hAnsiTheme="majorHAnsi"/>
                <w:b/>
                <w:sz w:val="18"/>
                <w:szCs w:val="18"/>
              </w:rPr>
            </w:pPr>
          </w:p>
        </w:tc>
        <w:tc>
          <w:tcPr>
            <w:tcW w:w="8647" w:type="dxa"/>
            <w:tcBorders>
              <w:top w:val="nil"/>
              <w:left w:val="nil"/>
              <w:bottom w:val="nil"/>
              <w:right w:val="nil"/>
            </w:tcBorders>
          </w:tcPr>
          <w:p w14:paraId="4A5044BD" w14:textId="77777777" w:rsidR="00395B11" w:rsidRDefault="00395B11" w:rsidP="00DE3F44">
            <w:pPr>
              <w:pStyle w:val="KeinLeerraum"/>
              <w:rPr>
                <w:rFonts w:asciiTheme="majorHAnsi" w:hAnsiTheme="majorHAnsi"/>
                <w:b/>
                <w:sz w:val="18"/>
                <w:szCs w:val="18"/>
              </w:rPr>
            </w:pPr>
          </w:p>
        </w:tc>
        <w:tc>
          <w:tcPr>
            <w:tcW w:w="283" w:type="dxa"/>
            <w:tcBorders>
              <w:top w:val="nil"/>
              <w:left w:val="nil"/>
              <w:bottom w:val="nil"/>
            </w:tcBorders>
          </w:tcPr>
          <w:p w14:paraId="0469D424" w14:textId="77777777" w:rsidR="00395B11" w:rsidRDefault="00395B11" w:rsidP="00DE3F44">
            <w:pPr>
              <w:pStyle w:val="KeinLeerraum"/>
              <w:rPr>
                <w:rFonts w:asciiTheme="majorHAnsi" w:hAnsiTheme="majorHAnsi"/>
                <w:b/>
                <w:sz w:val="18"/>
                <w:szCs w:val="18"/>
              </w:rPr>
            </w:pPr>
          </w:p>
        </w:tc>
      </w:tr>
      <w:tr w:rsidR="00395B11" w14:paraId="62ACD85B" w14:textId="77777777" w:rsidTr="003526B4">
        <w:tc>
          <w:tcPr>
            <w:tcW w:w="284" w:type="dxa"/>
            <w:tcBorders>
              <w:top w:val="nil"/>
              <w:bottom w:val="nil"/>
              <w:right w:val="nil"/>
            </w:tcBorders>
          </w:tcPr>
          <w:p w14:paraId="2155ABF2" w14:textId="77777777" w:rsidR="00395B11" w:rsidRDefault="00395B11" w:rsidP="00DE3F44">
            <w:pPr>
              <w:pStyle w:val="KeinLeerraum"/>
              <w:rPr>
                <w:rFonts w:asciiTheme="majorHAnsi" w:hAnsiTheme="majorHAnsi"/>
                <w:b/>
                <w:sz w:val="18"/>
                <w:szCs w:val="18"/>
              </w:rPr>
            </w:pPr>
          </w:p>
        </w:tc>
        <w:tc>
          <w:tcPr>
            <w:tcW w:w="8647" w:type="dxa"/>
            <w:tcBorders>
              <w:left w:val="nil"/>
              <w:bottom w:val="nil"/>
              <w:right w:val="nil"/>
            </w:tcBorders>
          </w:tcPr>
          <w:p w14:paraId="6EB21B42" w14:textId="77777777" w:rsidR="00395B11" w:rsidRDefault="00395B11" w:rsidP="00DE3F44">
            <w:pPr>
              <w:pStyle w:val="KeinLeerraum"/>
              <w:rPr>
                <w:rFonts w:asciiTheme="majorHAnsi" w:hAnsiTheme="majorHAnsi"/>
                <w:b/>
                <w:sz w:val="18"/>
                <w:szCs w:val="18"/>
              </w:rPr>
            </w:pPr>
          </w:p>
        </w:tc>
        <w:tc>
          <w:tcPr>
            <w:tcW w:w="283" w:type="dxa"/>
            <w:tcBorders>
              <w:top w:val="nil"/>
              <w:left w:val="nil"/>
              <w:bottom w:val="nil"/>
            </w:tcBorders>
          </w:tcPr>
          <w:p w14:paraId="41CCA398" w14:textId="77777777" w:rsidR="00395B11" w:rsidRDefault="00395B11" w:rsidP="00DE3F44">
            <w:pPr>
              <w:pStyle w:val="KeinLeerraum"/>
              <w:rPr>
                <w:rFonts w:asciiTheme="majorHAnsi" w:hAnsiTheme="majorHAnsi"/>
                <w:b/>
                <w:sz w:val="18"/>
                <w:szCs w:val="18"/>
              </w:rPr>
            </w:pPr>
          </w:p>
        </w:tc>
      </w:tr>
      <w:tr w:rsidR="00DE3F44" w14:paraId="5C76A284" w14:textId="62C77530" w:rsidTr="003526B4">
        <w:tc>
          <w:tcPr>
            <w:tcW w:w="284" w:type="dxa"/>
            <w:tcBorders>
              <w:top w:val="nil"/>
              <w:bottom w:val="nil"/>
              <w:right w:val="nil"/>
            </w:tcBorders>
          </w:tcPr>
          <w:p w14:paraId="042E14BC" w14:textId="77777777" w:rsidR="00DE3F44" w:rsidRDefault="00DE3F44" w:rsidP="00DE3F44">
            <w:pPr>
              <w:pStyle w:val="KeinLeerraum"/>
              <w:rPr>
                <w:rFonts w:asciiTheme="majorHAnsi" w:hAnsiTheme="majorHAnsi"/>
                <w:b/>
                <w:sz w:val="18"/>
                <w:szCs w:val="18"/>
              </w:rPr>
            </w:pPr>
          </w:p>
        </w:tc>
        <w:tc>
          <w:tcPr>
            <w:tcW w:w="8647" w:type="dxa"/>
            <w:tcBorders>
              <w:top w:val="nil"/>
              <w:left w:val="nil"/>
              <w:bottom w:val="single" w:sz="4" w:space="0" w:color="auto"/>
              <w:right w:val="nil"/>
            </w:tcBorders>
          </w:tcPr>
          <w:p w14:paraId="26F6931E" w14:textId="1E1AC617" w:rsidR="00DE3F44" w:rsidRDefault="00DE3F44" w:rsidP="00DE3F44">
            <w:pPr>
              <w:pStyle w:val="KeinLeerraum"/>
              <w:rPr>
                <w:rFonts w:asciiTheme="majorHAnsi" w:hAnsiTheme="majorHAnsi"/>
                <w:b/>
                <w:sz w:val="18"/>
                <w:szCs w:val="18"/>
              </w:rPr>
            </w:pPr>
          </w:p>
        </w:tc>
        <w:tc>
          <w:tcPr>
            <w:tcW w:w="283" w:type="dxa"/>
            <w:tcBorders>
              <w:top w:val="nil"/>
              <w:left w:val="nil"/>
              <w:bottom w:val="nil"/>
            </w:tcBorders>
          </w:tcPr>
          <w:p w14:paraId="18E78D2E" w14:textId="77777777" w:rsidR="00DE3F44" w:rsidRDefault="00DE3F44" w:rsidP="00DE3F44">
            <w:pPr>
              <w:pStyle w:val="KeinLeerraum"/>
              <w:rPr>
                <w:rFonts w:asciiTheme="majorHAnsi" w:hAnsiTheme="majorHAnsi"/>
                <w:b/>
                <w:sz w:val="18"/>
                <w:szCs w:val="18"/>
              </w:rPr>
            </w:pPr>
          </w:p>
        </w:tc>
      </w:tr>
      <w:tr w:rsidR="00DE3F44" w14:paraId="5A5D4FE9" w14:textId="061FCFEB" w:rsidTr="003526B4">
        <w:tc>
          <w:tcPr>
            <w:tcW w:w="284" w:type="dxa"/>
            <w:tcBorders>
              <w:top w:val="nil"/>
              <w:bottom w:val="nil"/>
              <w:right w:val="nil"/>
            </w:tcBorders>
          </w:tcPr>
          <w:p w14:paraId="42DE56CD" w14:textId="77777777" w:rsidR="00DE3F44" w:rsidRDefault="00DE3F44" w:rsidP="00DE3F44">
            <w:pPr>
              <w:pStyle w:val="KeinLeerraum"/>
              <w:rPr>
                <w:rFonts w:asciiTheme="majorHAnsi" w:hAnsiTheme="majorHAnsi"/>
                <w:b/>
                <w:sz w:val="18"/>
                <w:szCs w:val="18"/>
              </w:rPr>
            </w:pPr>
          </w:p>
        </w:tc>
        <w:tc>
          <w:tcPr>
            <w:tcW w:w="8647" w:type="dxa"/>
            <w:tcBorders>
              <w:left w:val="nil"/>
              <w:bottom w:val="nil"/>
              <w:right w:val="nil"/>
            </w:tcBorders>
          </w:tcPr>
          <w:p w14:paraId="4E4579C5" w14:textId="76DE227F" w:rsidR="00DE3F44" w:rsidRDefault="00DE3F44" w:rsidP="00DE3F44">
            <w:pPr>
              <w:pStyle w:val="KeinLeerraum"/>
              <w:rPr>
                <w:rFonts w:asciiTheme="majorHAnsi" w:hAnsiTheme="majorHAnsi"/>
                <w:b/>
                <w:sz w:val="18"/>
                <w:szCs w:val="18"/>
              </w:rPr>
            </w:pPr>
          </w:p>
        </w:tc>
        <w:tc>
          <w:tcPr>
            <w:tcW w:w="283" w:type="dxa"/>
            <w:tcBorders>
              <w:top w:val="nil"/>
              <w:left w:val="nil"/>
              <w:bottom w:val="nil"/>
            </w:tcBorders>
          </w:tcPr>
          <w:p w14:paraId="0D781250" w14:textId="77777777" w:rsidR="00DE3F44" w:rsidRDefault="00DE3F44" w:rsidP="00DE3F44">
            <w:pPr>
              <w:pStyle w:val="KeinLeerraum"/>
              <w:rPr>
                <w:rFonts w:asciiTheme="majorHAnsi" w:hAnsiTheme="majorHAnsi"/>
                <w:b/>
                <w:sz w:val="18"/>
                <w:szCs w:val="18"/>
              </w:rPr>
            </w:pPr>
          </w:p>
        </w:tc>
      </w:tr>
      <w:tr w:rsidR="00DE3F44" w14:paraId="2FC65577" w14:textId="5263336B" w:rsidTr="003526B4">
        <w:tc>
          <w:tcPr>
            <w:tcW w:w="284" w:type="dxa"/>
            <w:tcBorders>
              <w:top w:val="nil"/>
              <w:bottom w:val="nil"/>
              <w:right w:val="nil"/>
            </w:tcBorders>
          </w:tcPr>
          <w:p w14:paraId="409A2AE4" w14:textId="77777777" w:rsidR="00DE3F44" w:rsidRDefault="00DE3F44" w:rsidP="00DE3F44">
            <w:pPr>
              <w:pStyle w:val="KeinLeerraum"/>
              <w:rPr>
                <w:rFonts w:asciiTheme="majorHAnsi" w:hAnsiTheme="majorHAnsi"/>
                <w:b/>
                <w:sz w:val="18"/>
                <w:szCs w:val="18"/>
              </w:rPr>
            </w:pPr>
          </w:p>
        </w:tc>
        <w:tc>
          <w:tcPr>
            <w:tcW w:w="8647" w:type="dxa"/>
            <w:tcBorders>
              <w:top w:val="nil"/>
              <w:left w:val="nil"/>
              <w:bottom w:val="single" w:sz="4" w:space="0" w:color="auto"/>
              <w:right w:val="nil"/>
            </w:tcBorders>
          </w:tcPr>
          <w:p w14:paraId="5983C917" w14:textId="66B4C944" w:rsidR="00DE3F44" w:rsidRDefault="00DE3F44" w:rsidP="00DE3F44">
            <w:pPr>
              <w:pStyle w:val="KeinLeerraum"/>
              <w:rPr>
                <w:rFonts w:asciiTheme="majorHAnsi" w:hAnsiTheme="majorHAnsi"/>
                <w:b/>
                <w:sz w:val="18"/>
                <w:szCs w:val="18"/>
              </w:rPr>
            </w:pPr>
          </w:p>
        </w:tc>
        <w:tc>
          <w:tcPr>
            <w:tcW w:w="283" w:type="dxa"/>
            <w:tcBorders>
              <w:top w:val="nil"/>
              <w:left w:val="nil"/>
              <w:bottom w:val="nil"/>
            </w:tcBorders>
          </w:tcPr>
          <w:p w14:paraId="42B87E17" w14:textId="77777777" w:rsidR="00DE3F44" w:rsidRDefault="00DE3F44" w:rsidP="00DE3F44">
            <w:pPr>
              <w:pStyle w:val="KeinLeerraum"/>
              <w:rPr>
                <w:rFonts w:asciiTheme="majorHAnsi" w:hAnsiTheme="majorHAnsi"/>
                <w:b/>
                <w:sz w:val="18"/>
                <w:szCs w:val="18"/>
              </w:rPr>
            </w:pPr>
          </w:p>
        </w:tc>
      </w:tr>
      <w:tr w:rsidR="00DE3F44" w14:paraId="34AFBD23" w14:textId="3ACA199D" w:rsidTr="003526B4">
        <w:tc>
          <w:tcPr>
            <w:tcW w:w="284" w:type="dxa"/>
            <w:tcBorders>
              <w:top w:val="nil"/>
              <w:bottom w:val="nil"/>
              <w:right w:val="nil"/>
            </w:tcBorders>
          </w:tcPr>
          <w:p w14:paraId="565E5A1A" w14:textId="77777777" w:rsidR="00DE3F44" w:rsidRDefault="00DE3F44" w:rsidP="00DE3F44">
            <w:pPr>
              <w:pStyle w:val="KeinLeerraum"/>
              <w:rPr>
                <w:rFonts w:asciiTheme="majorHAnsi" w:hAnsiTheme="majorHAnsi"/>
                <w:b/>
                <w:sz w:val="18"/>
                <w:szCs w:val="18"/>
              </w:rPr>
            </w:pPr>
          </w:p>
        </w:tc>
        <w:tc>
          <w:tcPr>
            <w:tcW w:w="8647" w:type="dxa"/>
            <w:tcBorders>
              <w:left w:val="nil"/>
              <w:bottom w:val="nil"/>
              <w:right w:val="nil"/>
            </w:tcBorders>
          </w:tcPr>
          <w:p w14:paraId="5E77CAE6" w14:textId="756C49F6" w:rsidR="00DE3F44" w:rsidRDefault="00DE3F44" w:rsidP="00DE3F44">
            <w:pPr>
              <w:pStyle w:val="KeinLeerraum"/>
              <w:rPr>
                <w:rFonts w:asciiTheme="majorHAnsi" w:hAnsiTheme="majorHAnsi"/>
                <w:b/>
                <w:sz w:val="18"/>
                <w:szCs w:val="18"/>
              </w:rPr>
            </w:pPr>
          </w:p>
        </w:tc>
        <w:tc>
          <w:tcPr>
            <w:tcW w:w="283" w:type="dxa"/>
            <w:tcBorders>
              <w:top w:val="nil"/>
              <w:left w:val="nil"/>
              <w:bottom w:val="nil"/>
            </w:tcBorders>
          </w:tcPr>
          <w:p w14:paraId="76456D08" w14:textId="77777777" w:rsidR="00DE3F44" w:rsidRDefault="00DE3F44" w:rsidP="00DE3F44">
            <w:pPr>
              <w:pStyle w:val="KeinLeerraum"/>
              <w:rPr>
                <w:rFonts w:asciiTheme="majorHAnsi" w:hAnsiTheme="majorHAnsi"/>
                <w:b/>
                <w:sz w:val="18"/>
                <w:szCs w:val="18"/>
              </w:rPr>
            </w:pPr>
          </w:p>
        </w:tc>
      </w:tr>
      <w:tr w:rsidR="00DE3F44" w14:paraId="66C25EEE" w14:textId="6074B34E" w:rsidTr="003526B4">
        <w:tc>
          <w:tcPr>
            <w:tcW w:w="284" w:type="dxa"/>
            <w:tcBorders>
              <w:top w:val="nil"/>
              <w:right w:val="nil"/>
            </w:tcBorders>
          </w:tcPr>
          <w:p w14:paraId="0C8EFDDD" w14:textId="77777777" w:rsidR="00DE3F44" w:rsidRDefault="00DE3F44" w:rsidP="00DE3F44">
            <w:pPr>
              <w:pStyle w:val="KeinLeerraum"/>
              <w:rPr>
                <w:rFonts w:asciiTheme="majorHAnsi" w:hAnsiTheme="majorHAnsi"/>
                <w:b/>
                <w:sz w:val="18"/>
                <w:szCs w:val="18"/>
              </w:rPr>
            </w:pPr>
          </w:p>
        </w:tc>
        <w:tc>
          <w:tcPr>
            <w:tcW w:w="8647" w:type="dxa"/>
            <w:tcBorders>
              <w:top w:val="nil"/>
              <w:left w:val="nil"/>
              <w:right w:val="nil"/>
            </w:tcBorders>
          </w:tcPr>
          <w:p w14:paraId="3C56BDF6" w14:textId="7CB37B52" w:rsidR="00DE3F44" w:rsidRDefault="00DE3F44" w:rsidP="00DE3F44">
            <w:pPr>
              <w:pStyle w:val="KeinLeerraum"/>
              <w:rPr>
                <w:rFonts w:asciiTheme="majorHAnsi" w:hAnsiTheme="majorHAnsi"/>
                <w:b/>
                <w:sz w:val="18"/>
                <w:szCs w:val="18"/>
              </w:rPr>
            </w:pPr>
          </w:p>
        </w:tc>
        <w:tc>
          <w:tcPr>
            <w:tcW w:w="283" w:type="dxa"/>
            <w:tcBorders>
              <w:top w:val="nil"/>
              <w:left w:val="nil"/>
            </w:tcBorders>
          </w:tcPr>
          <w:p w14:paraId="780FAAA6" w14:textId="77777777" w:rsidR="00DE3F44" w:rsidRDefault="00DE3F44" w:rsidP="00DE3F44">
            <w:pPr>
              <w:pStyle w:val="KeinLeerraum"/>
              <w:rPr>
                <w:rFonts w:asciiTheme="majorHAnsi" w:hAnsiTheme="majorHAnsi"/>
                <w:b/>
                <w:sz w:val="18"/>
                <w:szCs w:val="18"/>
              </w:rPr>
            </w:pPr>
          </w:p>
        </w:tc>
      </w:tr>
    </w:tbl>
    <w:p w14:paraId="2257EB37" w14:textId="77777777" w:rsidR="00395B11" w:rsidRPr="00DE3F44" w:rsidRDefault="00395B11" w:rsidP="00DE3F44">
      <w:pPr>
        <w:pStyle w:val="KeinLeerraum"/>
        <w:rPr>
          <w:rFonts w:asciiTheme="majorHAnsi" w:hAnsiTheme="majorHAnsi"/>
          <w:b/>
          <w:sz w:val="18"/>
          <w:szCs w:val="18"/>
        </w:rPr>
      </w:pPr>
    </w:p>
    <w:tbl>
      <w:tblPr>
        <w:tblStyle w:val="Tabellenraster"/>
        <w:tblW w:w="0" w:type="auto"/>
        <w:tblInd w:w="108" w:type="dxa"/>
        <w:tblLayout w:type="fixed"/>
        <w:tblLook w:val="04A0" w:firstRow="1" w:lastRow="0" w:firstColumn="1" w:lastColumn="0" w:noHBand="0" w:noVBand="1"/>
      </w:tblPr>
      <w:tblGrid>
        <w:gridCol w:w="284"/>
        <w:gridCol w:w="8647"/>
        <w:gridCol w:w="285"/>
      </w:tblGrid>
      <w:tr w:rsidR="0089286A" w14:paraId="334E33D3" w14:textId="77777777" w:rsidTr="003526B4">
        <w:tc>
          <w:tcPr>
            <w:tcW w:w="284" w:type="dxa"/>
            <w:tcBorders>
              <w:bottom w:val="single" w:sz="4" w:space="0" w:color="auto"/>
              <w:right w:val="nil"/>
            </w:tcBorders>
          </w:tcPr>
          <w:p w14:paraId="51317831" w14:textId="77777777" w:rsidR="0089286A" w:rsidRPr="0089286A" w:rsidRDefault="0089286A" w:rsidP="00DE3F44">
            <w:pPr>
              <w:pStyle w:val="KeinLeerraum"/>
              <w:rPr>
                <w:szCs w:val="20"/>
              </w:rPr>
            </w:pPr>
          </w:p>
        </w:tc>
        <w:tc>
          <w:tcPr>
            <w:tcW w:w="8647" w:type="dxa"/>
            <w:tcBorders>
              <w:left w:val="nil"/>
              <w:bottom w:val="single" w:sz="4" w:space="0" w:color="auto"/>
              <w:right w:val="nil"/>
            </w:tcBorders>
          </w:tcPr>
          <w:p w14:paraId="71DCC358" w14:textId="054DEEA3" w:rsidR="0089286A" w:rsidRPr="0089286A" w:rsidRDefault="0089286A" w:rsidP="00C242FB">
            <w:pPr>
              <w:pStyle w:val="KeinLeerraum"/>
              <w:rPr>
                <w:szCs w:val="20"/>
              </w:rPr>
            </w:pPr>
            <w:r w:rsidRPr="0089286A">
              <w:rPr>
                <w:szCs w:val="20"/>
              </w:rPr>
              <w:t xml:space="preserve">Was denkst </w:t>
            </w:r>
            <w:r w:rsidR="00C242FB">
              <w:rPr>
                <w:szCs w:val="20"/>
              </w:rPr>
              <w:t>D</w:t>
            </w:r>
            <w:r w:rsidRPr="0089286A">
              <w:rPr>
                <w:szCs w:val="20"/>
              </w:rPr>
              <w:t xml:space="preserve">u, wie </w:t>
            </w:r>
            <w:r w:rsidR="00C242FB">
              <w:rPr>
                <w:szCs w:val="20"/>
              </w:rPr>
              <w:t>D</w:t>
            </w:r>
            <w:r w:rsidRPr="0089286A">
              <w:rPr>
                <w:szCs w:val="20"/>
              </w:rPr>
              <w:t>eine zukünftige Situation im Stamm aussehen wird?</w:t>
            </w:r>
          </w:p>
        </w:tc>
        <w:tc>
          <w:tcPr>
            <w:tcW w:w="285" w:type="dxa"/>
            <w:tcBorders>
              <w:left w:val="nil"/>
              <w:bottom w:val="nil"/>
            </w:tcBorders>
          </w:tcPr>
          <w:p w14:paraId="3D3EF51D" w14:textId="77777777" w:rsidR="0089286A" w:rsidRDefault="0089286A" w:rsidP="00DE3F44">
            <w:pPr>
              <w:pStyle w:val="KeinLeerraum"/>
              <w:rPr>
                <w:rFonts w:asciiTheme="majorHAnsi" w:hAnsiTheme="majorHAnsi"/>
                <w:b/>
                <w:sz w:val="18"/>
                <w:szCs w:val="18"/>
              </w:rPr>
            </w:pPr>
          </w:p>
        </w:tc>
      </w:tr>
      <w:tr w:rsidR="0089286A" w14:paraId="3D9CEC4A" w14:textId="77777777" w:rsidTr="003526B4">
        <w:tc>
          <w:tcPr>
            <w:tcW w:w="284" w:type="dxa"/>
            <w:tcBorders>
              <w:bottom w:val="nil"/>
              <w:right w:val="nil"/>
            </w:tcBorders>
          </w:tcPr>
          <w:p w14:paraId="5A26FAC5" w14:textId="77777777" w:rsidR="0089286A" w:rsidRDefault="0089286A" w:rsidP="00DE3F44">
            <w:pPr>
              <w:pStyle w:val="KeinLeerraum"/>
              <w:rPr>
                <w:rFonts w:asciiTheme="majorHAnsi" w:hAnsiTheme="majorHAnsi"/>
                <w:b/>
                <w:sz w:val="18"/>
                <w:szCs w:val="18"/>
              </w:rPr>
            </w:pPr>
          </w:p>
        </w:tc>
        <w:tc>
          <w:tcPr>
            <w:tcW w:w="8647" w:type="dxa"/>
            <w:tcBorders>
              <w:left w:val="nil"/>
              <w:bottom w:val="nil"/>
              <w:right w:val="nil"/>
            </w:tcBorders>
          </w:tcPr>
          <w:p w14:paraId="246F3E98" w14:textId="77777777" w:rsidR="0089286A" w:rsidRDefault="0089286A" w:rsidP="00DE3F44">
            <w:pPr>
              <w:pStyle w:val="KeinLeerraum"/>
              <w:rPr>
                <w:rFonts w:asciiTheme="majorHAnsi" w:hAnsiTheme="majorHAnsi"/>
                <w:b/>
                <w:sz w:val="18"/>
                <w:szCs w:val="18"/>
              </w:rPr>
            </w:pPr>
          </w:p>
        </w:tc>
        <w:tc>
          <w:tcPr>
            <w:tcW w:w="285" w:type="dxa"/>
            <w:tcBorders>
              <w:top w:val="nil"/>
              <w:left w:val="nil"/>
              <w:bottom w:val="nil"/>
            </w:tcBorders>
          </w:tcPr>
          <w:p w14:paraId="5AC11DB1" w14:textId="77777777" w:rsidR="0089286A" w:rsidRDefault="0089286A" w:rsidP="00DE3F44">
            <w:pPr>
              <w:pStyle w:val="KeinLeerraum"/>
              <w:rPr>
                <w:rFonts w:asciiTheme="majorHAnsi" w:hAnsiTheme="majorHAnsi"/>
                <w:b/>
                <w:sz w:val="18"/>
                <w:szCs w:val="18"/>
              </w:rPr>
            </w:pPr>
          </w:p>
        </w:tc>
      </w:tr>
      <w:tr w:rsidR="0089286A" w14:paraId="3C1F7696" w14:textId="77777777" w:rsidTr="003526B4">
        <w:tc>
          <w:tcPr>
            <w:tcW w:w="284" w:type="dxa"/>
            <w:tcBorders>
              <w:top w:val="nil"/>
              <w:bottom w:val="nil"/>
              <w:right w:val="nil"/>
            </w:tcBorders>
          </w:tcPr>
          <w:p w14:paraId="48219651" w14:textId="77777777" w:rsidR="0089286A" w:rsidRDefault="0089286A" w:rsidP="00DE3F44">
            <w:pPr>
              <w:pStyle w:val="KeinLeerraum"/>
              <w:rPr>
                <w:rFonts w:asciiTheme="majorHAnsi" w:hAnsiTheme="majorHAnsi"/>
                <w:b/>
                <w:sz w:val="18"/>
                <w:szCs w:val="18"/>
              </w:rPr>
            </w:pPr>
          </w:p>
        </w:tc>
        <w:tc>
          <w:tcPr>
            <w:tcW w:w="8647" w:type="dxa"/>
            <w:tcBorders>
              <w:top w:val="nil"/>
              <w:left w:val="nil"/>
              <w:bottom w:val="single" w:sz="4" w:space="0" w:color="auto"/>
              <w:right w:val="nil"/>
            </w:tcBorders>
          </w:tcPr>
          <w:p w14:paraId="4B908D8C" w14:textId="77777777" w:rsidR="0089286A" w:rsidRDefault="0089286A" w:rsidP="00DE3F44">
            <w:pPr>
              <w:pStyle w:val="KeinLeerraum"/>
              <w:rPr>
                <w:rFonts w:asciiTheme="majorHAnsi" w:hAnsiTheme="majorHAnsi"/>
                <w:b/>
                <w:sz w:val="18"/>
                <w:szCs w:val="18"/>
              </w:rPr>
            </w:pPr>
          </w:p>
        </w:tc>
        <w:tc>
          <w:tcPr>
            <w:tcW w:w="285" w:type="dxa"/>
            <w:tcBorders>
              <w:top w:val="nil"/>
              <w:left w:val="nil"/>
              <w:bottom w:val="nil"/>
            </w:tcBorders>
          </w:tcPr>
          <w:p w14:paraId="039311D3" w14:textId="77777777" w:rsidR="0089286A" w:rsidRDefault="0089286A" w:rsidP="00DE3F44">
            <w:pPr>
              <w:pStyle w:val="KeinLeerraum"/>
              <w:rPr>
                <w:rFonts w:asciiTheme="majorHAnsi" w:hAnsiTheme="majorHAnsi"/>
                <w:b/>
                <w:sz w:val="18"/>
                <w:szCs w:val="18"/>
              </w:rPr>
            </w:pPr>
          </w:p>
        </w:tc>
      </w:tr>
      <w:tr w:rsidR="0089286A" w14:paraId="7B317792" w14:textId="77777777" w:rsidTr="003526B4">
        <w:tc>
          <w:tcPr>
            <w:tcW w:w="284" w:type="dxa"/>
            <w:tcBorders>
              <w:top w:val="nil"/>
              <w:bottom w:val="nil"/>
              <w:right w:val="nil"/>
            </w:tcBorders>
          </w:tcPr>
          <w:p w14:paraId="1E153568" w14:textId="77777777" w:rsidR="0089286A" w:rsidRDefault="0089286A" w:rsidP="00DE3F44">
            <w:pPr>
              <w:pStyle w:val="KeinLeerraum"/>
              <w:rPr>
                <w:rFonts w:asciiTheme="majorHAnsi" w:hAnsiTheme="majorHAnsi"/>
                <w:b/>
                <w:sz w:val="18"/>
                <w:szCs w:val="18"/>
              </w:rPr>
            </w:pPr>
          </w:p>
        </w:tc>
        <w:tc>
          <w:tcPr>
            <w:tcW w:w="8647" w:type="dxa"/>
            <w:tcBorders>
              <w:left w:val="nil"/>
              <w:bottom w:val="nil"/>
              <w:right w:val="nil"/>
            </w:tcBorders>
          </w:tcPr>
          <w:p w14:paraId="2EAE9340" w14:textId="77777777" w:rsidR="0089286A" w:rsidRDefault="0089286A" w:rsidP="00DE3F44">
            <w:pPr>
              <w:pStyle w:val="KeinLeerraum"/>
              <w:rPr>
                <w:rFonts w:asciiTheme="majorHAnsi" w:hAnsiTheme="majorHAnsi"/>
                <w:b/>
                <w:sz w:val="18"/>
                <w:szCs w:val="18"/>
              </w:rPr>
            </w:pPr>
          </w:p>
        </w:tc>
        <w:tc>
          <w:tcPr>
            <w:tcW w:w="285" w:type="dxa"/>
            <w:tcBorders>
              <w:top w:val="nil"/>
              <w:left w:val="nil"/>
              <w:bottom w:val="nil"/>
            </w:tcBorders>
          </w:tcPr>
          <w:p w14:paraId="7A53C820" w14:textId="77777777" w:rsidR="0089286A" w:rsidRDefault="0089286A" w:rsidP="00DE3F44">
            <w:pPr>
              <w:pStyle w:val="KeinLeerraum"/>
              <w:rPr>
                <w:rFonts w:asciiTheme="majorHAnsi" w:hAnsiTheme="majorHAnsi"/>
                <w:b/>
                <w:sz w:val="18"/>
                <w:szCs w:val="18"/>
              </w:rPr>
            </w:pPr>
          </w:p>
        </w:tc>
      </w:tr>
      <w:tr w:rsidR="0089286A" w14:paraId="1ACAF552" w14:textId="77777777" w:rsidTr="003526B4">
        <w:tc>
          <w:tcPr>
            <w:tcW w:w="284" w:type="dxa"/>
            <w:tcBorders>
              <w:top w:val="nil"/>
              <w:bottom w:val="nil"/>
              <w:right w:val="nil"/>
            </w:tcBorders>
          </w:tcPr>
          <w:p w14:paraId="33C5174C" w14:textId="77777777" w:rsidR="0089286A" w:rsidRDefault="0089286A" w:rsidP="00DE3F44">
            <w:pPr>
              <w:pStyle w:val="KeinLeerraum"/>
              <w:rPr>
                <w:rFonts w:asciiTheme="majorHAnsi" w:hAnsiTheme="majorHAnsi"/>
                <w:b/>
                <w:sz w:val="18"/>
                <w:szCs w:val="18"/>
              </w:rPr>
            </w:pPr>
          </w:p>
        </w:tc>
        <w:tc>
          <w:tcPr>
            <w:tcW w:w="8647" w:type="dxa"/>
            <w:tcBorders>
              <w:top w:val="nil"/>
              <w:left w:val="nil"/>
              <w:bottom w:val="single" w:sz="4" w:space="0" w:color="auto"/>
              <w:right w:val="nil"/>
            </w:tcBorders>
          </w:tcPr>
          <w:p w14:paraId="2B1B90CF" w14:textId="77777777" w:rsidR="0089286A" w:rsidRDefault="0089286A" w:rsidP="00DE3F44">
            <w:pPr>
              <w:pStyle w:val="KeinLeerraum"/>
              <w:rPr>
                <w:rFonts w:asciiTheme="majorHAnsi" w:hAnsiTheme="majorHAnsi"/>
                <w:b/>
                <w:sz w:val="18"/>
                <w:szCs w:val="18"/>
              </w:rPr>
            </w:pPr>
          </w:p>
        </w:tc>
        <w:tc>
          <w:tcPr>
            <w:tcW w:w="285" w:type="dxa"/>
            <w:tcBorders>
              <w:top w:val="nil"/>
              <w:left w:val="nil"/>
              <w:bottom w:val="nil"/>
            </w:tcBorders>
          </w:tcPr>
          <w:p w14:paraId="5B8F12A4" w14:textId="77777777" w:rsidR="0089286A" w:rsidRDefault="0089286A" w:rsidP="00DE3F44">
            <w:pPr>
              <w:pStyle w:val="KeinLeerraum"/>
              <w:rPr>
                <w:rFonts w:asciiTheme="majorHAnsi" w:hAnsiTheme="majorHAnsi"/>
                <w:b/>
                <w:sz w:val="18"/>
                <w:szCs w:val="18"/>
              </w:rPr>
            </w:pPr>
          </w:p>
        </w:tc>
      </w:tr>
      <w:tr w:rsidR="0089286A" w14:paraId="1ADFAB98" w14:textId="77777777" w:rsidTr="003526B4">
        <w:tc>
          <w:tcPr>
            <w:tcW w:w="284" w:type="dxa"/>
            <w:tcBorders>
              <w:top w:val="nil"/>
              <w:bottom w:val="nil"/>
              <w:right w:val="nil"/>
            </w:tcBorders>
          </w:tcPr>
          <w:p w14:paraId="77321929" w14:textId="77777777" w:rsidR="0089286A" w:rsidRDefault="0089286A" w:rsidP="00DE3F44">
            <w:pPr>
              <w:pStyle w:val="KeinLeerraum"/>
              <w:rPr>
                <w:rFonts w:asciiTheme="majorHAnsi" w:hAnsiTheme="majorHAnsi"/>
                <w:b/>
                <w:sz w:val="18"/>
                <w:szCs w:val="18"/>
              </w:rPr>
            </w:pPr>
          </w:p>
        </w:tc>
        <w:tc>
          <w:tcPr>
            <w:tcW w:w="8647" w:type="dxa"/>
            <w:tcBorders>
              <w:left w:val="nil"/>
              <w:bottom w:val="nil"/>
              <w:right w:val="nil"/>
            </w:tcBorders>
          </w:tcPr>
          <w:p w14:paraId="57FC39F2" w14:textId="77777777" w:rsidR="0089286A" w:rsidRDefault="0089286A" w:rsidP="00DE3F44">
            <w:pPr>
              <w:pStyle w:val="KeinLeerraum"/>
              <w:rPr>
                <w:rFonts w:asciiTheme="majorHAnsi" w:hAnsiTheme="majorHAnsi"/>
                <w:b/>
                <w:sz w:val="18"/>
                <w:szCs w:val="18"/>
              </w:rPr>
            </w:pPr>
          </w:p>
        </w:tc>
        <w:tc>
          <w:tcPr>
            <w:tcW w:w="285" w:type="dxa"/>
            <w:tcBorders>
              <w:top w:val="nil"/>
              <w:left w:val="nil"/>
              <w:bottom w:val="nil"/>
            </w:tcBorders>
          </w:tcPr>
          <w:p w14:paraId="0247E317" w14:textId="77777777" w:rsidR="0089286A" w:rsidRDefault="0089286A" w:rsidP="00DE3F44">
            <w:pPr>
              <w:pStyle w:val="KeinLeerraum"/>
              <w:rPr>
                <w:rFonts w:asciiTheme="majorHAnsi" w:hAnsiTheme="majorHAnsi"/>
                <w:b/>
                <w:sz w:val="18"/>
                <w:szCs w:val="18"/>
              </w:rPr>
            </w:pPr>
          </w:p>
        </w:tc>
      </w:tr>
      <w:tr w:rsidR="0089286A" w14:paraId="5E53C3B7" w14:textId="77777777" w:rsidTr="003526B4">
        <w:tc>
          <w:tcPr>
            <w:tcW w:w="284" w:type="dxa"/>
            <w:tcBorders>
              <w:top w:val="nil"/>
              <w:bottom w:val="nil"/>
              <w:right w:val="nil"/>
            </w:tcBorders>
          </w:tcPr>
          <w:p w14:paraId="11C6AF94" w14:textId="77777777" w:rsidR="0089286A" w:rsidRDefault="0089286A" w:rsidP="00DE3F44">
            <w:pPr>
              <w:pStyle w:val="KeinLeerraum"/>
              <w:rPr>
                <w:rFonts w:asciiTheme="majorHAnsi" w:hAnsiTheme="majorHAnsi"/>
                <w:b/>
                <w:sz w:val="18"/>
                <w:szCs w:val="18"/>
              </w:rPr>
            </w:pPr>
          </w:p>
        </w:tc>
        <w:tc>
          <w:tcPr>
            <w:tcW w:w="8647" w:type="dxa"/>
            <w:tcBorders>
              <w:top w:val="nil"/>
              <w:left w:val="nil"/>
              <w:bottom w:val="single" w:sz="4" w:space="0" w:color="auto"/>
              <w:right w:val="nil"/>
            </w:tcBorders>
          </w:tcPr>
          <w:p w14:paraId="0E4A8494" w14:textId="77777777" w:rsidR="0089286A" w:rsidRDefault="0089286A" w:rsidP="00DE3F44">
            <w:pPr>
              <w:pStyle w:val="KeinLeerraum"/>
              <w:rPr>
                <w:rFonts w:asciiTheme="majorHAnsi" w:hAnsiTheme="majorHAnsi"/>
                <w:b/>
                <w:sz w:val="18"/>
                <w:szCs w:val="18"/>
              </w:rPr>
            </w:pPr>
          </w:p>
        </w:tc>
        <w:tc>
          <w:tcPr>
            <w:tcW w:w="285" w:type="dxa"/>
            <w:tcBorders>
              <w:top w:val="nil"/>
              <w:left w:val="nil"/>
              <w:bottom w:val="nil"/>
            </w:tcBorders>
          </w:tcPr>
          <w:p w14:paraId="5BCCE400" w14:textId="77777777" w:rsidR="0089286A" w:rsidRDefault="0089286A" w:rsidP="00DE3F44">
            <w:pPr>
              <w:pStyle w:val="KeinLeerraum"/>
              <w:rPr>
                <w:rFonts w:asciiTheme="majorHAnsi" w:hAnsiTheme="majorHAnsi"/>
                <w:b/>
                <w:sz w:val="18"/>
                <w:szCs w:val="18"/>
              </w:rPr>
            </w:pPr>
          </w:p>
        </w:tc>
      </w:tr>
      <w:tr w:rsidR="0089286A" w14:paraId="3B046650" w14:textId="77777777" w:rsidTr="003526B4">
        <w:tc>
          <w:tcPr>
            <w:tcW w:w="284" w:type="dxa"/>
            <w:tcBorders>
              <w:top w:val="nil"/>
              <w:bottom w:val="nil"/>
              <w:right w:val="nil"/>
            </w:tcBorders>
          </w:tcPr>
          <w:p w14:paraId="79AA835D" w14:textId="77777777" w:rsidR="0089286A" w:rsidRDefault="0089286A" w:rsidP="00DE3F44">
            <w:pPr>
              <w:pStyle w:val="KeinLeerraum"/>
              <w:rPr>
                <w:rFonts w:asciiTheme="majorHAnsi" w:hAnsiTheme="majorHAnsi"/>
                <w:b/>
                <w:sz w:val="18"/>
                <w:szCs w:val="18"/>
              </w:rPr>
            </w:pPr>
          </w:p>
        </w:tc>
        <w:tc>
          <w:tcPr>
            <w:tcW w:w="8647" w:type="dxa"/>
            <w:tcBorders>
              <w:left w:val="nil"/>
              <w:bottom w:val="nil"/>
              <w:right w:val="nil"/>
            </w:tcBorders>
          </w:tcPr>
          <w:p w14:paraId="1D7E8305" w14:textId="77777777" w:rsidR="0089286A" w:rsidRDefault="0089286A" w:rsidP="00DE3F44">
            <w:pPr>
              <w:pStyle w:val="KeinLeerraum"/>
              <w:rPr>
                <w:rFonts w:asciiTheme="majorHAnsi" w:hAnsiTheme="majorHAnsi"/>
                <w:b/>
                <w:sz w:val="18"/>
                <w:szCs w:val="18"/>
              </w:rPr>
            </w:pPr>
          </w:p>
        </w:tc>
        <w:tc>
          <w:tcPr>
            <w:tcW w:w="285" w:type="dxa"/>
            <w:tcBorders>
              <w:top w:val="nil"/>
              <w:left w:val="nil"/>
              <w:bottom w:val="nil"/>
            </w:tcBorders>
          </w:tcPr>
          <w:p w14:paraId="19751070" w14:textId="77777777" w:rsidR="0089286A" w:rsidRDefault="0089286A" w:rsidP="00DE3F44">
            <w:pPr>
              <w:pStyle w:val="KeinLeerraum"/>
              <w:rPr>
                <w:rFonts w:asciiTheme="majorHAnsi" w:hAnsiTheme="majorHAnsi"/>
                <w:b/>
                <w:sz w:val="18"/>
                <w:szCs w:val="18"/>
              </w:rPr>
            </w:pPr>
          </w:p>
        </w:tc>
      </w:tr>
      <w:tr w:rsidR="0089286A" w14:paraId="1D00FEC5" w14:textId="77777777" w:rsidTr="003526B4">
        <w:tc>
          <w:tcPr>
            <w:tcW w:w="284" w:type="dxa"/>
            <w:tcBorders>
              <w:top w:val="nil"/>
              <w:right w:val="nil"/>
            </w:tcBorders>
          </w:tcPr>
          <w:p w14:paraId="32D5EBCC" w14:textId="77777777" w:rsidR="0089286A" w:rsidRDefault="0089286A" w:rsidP="00DE3F44">
            <w:pPr>
              <w:pStyle w:val="KeinLeerraum"/>
              <w:rPr>
                <w:rFonts w:asciiTheme="majorHAnsi" w:hAnsiTheme="majorHAnsi"/>
                <w:b/>
                <w:sz w:val="18"/>
                <w:szCs w:val="18"/>
              </w:rPr>
            </w:pPr>
          </w:p>
        </w:tc>
        <w:tc>
          <w:tcPr>
            <w:tcW w:w="8647" w:type="dxa"/>
            <w:tcBorders>
              <w:top w:val="nil"/>
              <w:left w:val="nil"/>
              <w:right w:val="nil"/>
            </w:tcBorders>
          </w:tcPr>
          <w:p w14:paraId="53C3B7B1" w14:textId="77777777" w:rsidR="0089286A" w:rsidRDefault="0089286A" w:rsidP="00DE3F44">
            <w:pPr>
              <w:pStyle w:val="KeinLeerraum"/>
              <w:rPr>
                <w:rFonts w:asciiTheme="majorHAnsi" w:hAnsiTheme="majorHAnsi"/>
                <w:b/>
                <w:sz w:val="18"/>
                <w:szCs w:val="18"/>
              </w:rPr>
            </w:pPr>
          </w:p>
        </w:tc>
        <w:tc>
          <w:tcPr>
            <w:tcW w:w="285" w:type="dxa"/>
            <w:tcBorders>
              <w:top w:val="nil"/>
              <w:left w:val="nil"/>
            </w:tcBorders>
          </w:tcPr>
          <w:p w14:paraId="166ADF30" w14:textId="77777777" w:rsidR="0089286A" w:rsidRDefault="0089286A" w:rsidP="00DE3F44">
            <w:pPr>
              <w:pStyle w:val="KeinLeerraum"/>
              <w:rPr>
                <w:rFonts w:asciiTheme="majorHAnsi" w:hAnsiTheme="majorHAnsi"/>
                <w:b/>
                <w:sz w:val="18"/>
                <w:szCs w:val="18"/>
              </w:rPr>
            </w:pPr>
          </w:p>
        </w:tc>
      </w:tr>
    </w:tbl>
    <w:p w14:paraId="21E76CB5" w14:textId="77777777" w:rsidR="00395B11" w:rsidRDefault="00395B11" w:rsidP="00DE3F44">
      <w:pPr>
        <w:pStyle w:val="KeinLeerraum"/>
        <w:rPr>
          <w:rFonts w:asciiTheme="majorHAnsi" w:hAnsiTheme="majorHAnsi"/>
          <w:b/>
          <w:sz w:val="18"/>
          <w:szCs w:val="18"/>
        </w:rPr>
      </w:pPr>
    </w:p>
    <w:tbl>
      <w:tblPr>
        <w:tblStyle w:val="Tabellenraster"/>
        <w:tblW w:w="0" w:type="auto"/>
        <w:tblInd w:w="108" w:type="dxa"/>
        <w:tblLook w:val="04A0" w:firstRow="1" w:lastRow="0" w:firstColumn="1" w:lastColumn="0" w:noHBand="0" w:noVBand="1"/>
      </w:tblPr>
      <w:tblGrid>
        <w:gridCol w:w="284"/>
        <w:gridCol w:w="8647"/>
        <w:gridCol w:w="285"/>
      </w:tblGrid>
      <w:tr w:rsidR="0089286A" w14:paraId="47E09B60" w14:textId="77777777" w:rsidTr="00E52F39">
        <w:tc>
          <w:tcPr>
            <w:tcW w:w="284" w:type="dxa"/>
            <w:tcBorders>
              <w:bottom w:val="single" w:sz="4" w:space="0" w:color="auto"/>
              <w:right w:val="nil"/>
            </w:tcBorders>
          </w:tcPr>
          <w:p w14:paraId="6234A157" w14:textId="77777777" w:rsidR="0089286A" w:rsidRPr="00E52F39" w:rsidRDefault="0089286A" w:rsidP="00DE3F44">
            <w:pPr>
              <w:pStyle w:val="KeinLeerraum"/>
              <w:rPr>
                <w:szCs w:val="20"/>
              </w:rPr>
            </w:pPr>
          </w:p>
        </w:tc>
        <w:tc>
          <w:tcPr>
            <w:tcW w:w="8647" w:type="dxa"/>
            <w:tcBorders>
              <w:left w:val="nil"/>
              <w:bottom w:val="single" w:sz="4" w:space="0" w:color="auto"/>
              <w:right w:val="nil"/>
            </w:tcBorders>
          </w:tcPr>
          <w:p w14:paraId="181E72F4" w14:textId="3D138F73" w:rsidR="0089286A" w:rsidRPr="00E52F39" w:rsidRDefault="0089286A" w:rsidP="00C242FB">
            <w:pPr>
              <w:pStyle w:val="KeinLeerraum"/>
              <w:rPr>
                <w:szCs w:val="20"/>
              </w:rPr>
            </w:pPr>
            <w:r w:rsidRPr="00E52F39">
              <w:rPr>
                <w:szCs w:val="20"/>
              </w:rPr>
              <w:t xml:space="preserve">Wie hast </w:t>
            </w:r>
            <w:r w:rsidR="00C242FB">
              <w:rPr>
                <w:szCs w:val="20"/>
              </w:rPr>
              <w:t>D</w:t>
            </w:r>
            <w:r w:rsidRPr="00E52F39">
              <w:rPr>
                <w:szCs w:val="20"/>
              </w:rPr>
              <w:t>u von dem Kurs erfahren?</w:t>
            </w:r>
          </w:p>
        </w:tc>
        <w:tc>
          <w:tcPr>
            <w:tcW w:w="285" w:type="dxa"/>
            <w:tcBorders>
              <w:left w:val="nil"/>
              <w:bottom w:val="nil"/>
            </w:tcBorders>
          </w:tcPr>
          <w:p w14:paraId="632CC724" w14:textId="77777777" w:rsidR="0089286A" w:rsidRDefault="0089286A" w:rsidP="00DE3F44">
            <w:pPr>
              <w:pStyle w:val="KeinLeerraum"/>
              <w:rPr>
                <w:rFonts w:asciiTheme="majorHAnsi" w:hAnsiTheme="majorHAnsi"/>
                <w:b/>
                <w:sz w:val="18"/>
                <w:szCs w:val="18"/>
              </w:rPr>
            </w:pPr>
          </w:p>
        </w:tc>
      </w:tr>
      <w:tr w:rsidR="0089286A" w14:paraId="69667987" w14:textId="77777777" w:rsidTr="00E52F39">
        <w:tc>
          <w:tcPr>
            <w:tcW w:w="284" w:type="dxa"/>
            <w:tcBorders>
              <w:top w:val="single" w:sz="4" w:space="0" w:color="auto"/>
              <w:bottom w:val="nil"/>
              <w:right w:val="nil"/>
            </w:tcBorders>
          </w:tcPr>
          <w:p w14:paraId="0EB58FEA" w14:textId="77777777" w:rsidR="0089286A" w:rsidRDefault="0089286A" w:rsidP="00DE3F44">
            <w:pPr>
              <w:pStyle w:val="KeinLeerraum"/>
              <w:rPr>
                <w:rFonts w:asciiTheme="majorHAnsi" w:hAnsiTheme="majorHAnsi"/>
                <w:b/>
                <w:sz w:val="18"/>
                <w:szCs w:val="18"/>
              </w:rPr>
            </w:pPr>
          </w:p>
        </w:tc>
        <w:tc>
          <w:tcPr>
            <w:tcW w:w="8647" w:type="dxa"/>
            <w:tcBorders>
              <w:left w:val="nil"/>
              <w:bottom w:val="nil"/>
              <w:right w:val="nil"/>
            </w:tcBorders>
          </w:tcPr>
          <w:p w14:paraId="665EB5E8" w14:textId="77777777" w:rsidR="0089286A" w:rsidRDefault="0089286A" w:rsidP="00DE3F44">
            <w:pPr>
              <w:pStyle w:val="KeinLeerraum"/>
              <w:rPr>
                <w:rFonts w:asciiTheme="majorHAnsi" w:hAnsiTheme="majorHAnsi"/>
                <w:b/>
                <w:sz w:val="18"/>
                <w:szCs w:val="18"/>
              </w:rPr>
            </w:pPr>
          </w:p>
        </w:tc>
        <w:tc>
          <w:tcPr>
            <w:tcW w:w="285" w:type="dxa"/>
            <w:tcBorders>
              <w:top w:val="nil"/>
              <w:left w:val="nil"/>
              <w:bottom w:val="nil"/>
            </w:tcBorders>
          </w:tcPr>
          <w:p w14:paraId="5A75846F" w14:textId="77777777" w:rsidR="0089286A" w:rsidRDefault="0089286A" w:rsidP="00DE3F44">
            <w:pPr>
              <w:pStyle w:val="KeinLeerraum"/>
              <w:rPr>
                <w:rFonts w:asciiTheme="majorHAnsi" w:hAnsiTheme="majorHAnsi"/>
                <w:b/>
                <w:sz w:val="18"/>
                <w:szCs w:val="18"/>
              </w:rPr>
            </w:pPr>
          </w:p>
        </w:tc>
      </w:tr>
      <w:tr w:rsidR="0089286A" w14:paraId="2ADFF01D" w14:textId="77777777" w:rsidTr="0089286A">
        <w:tc>
          <w:tcPr>
            <w:tcW w:w="284" w:type="dxa"/>
            <w:tcBorders>
              <w:top w:val="nil"/>
              <w:right w:val="nil"/>
            </w:tcBorders>
          </w:tcPr>
          <w:p w14:paraId="1B511CC4" w14:textId="77777777" w:rsidR="0089286A" w:rsidRDefault="0089286A" w:rsidP="00DE3F44">
            <w:pPr>
              <w:pStyle w:val="KeinLeerraum"/>
              <w:rPr>
                <w:rFonts w:asciiTheme="majorHAnsi" w:hAnsiTheme="majorHAnsi"/>
                <w:b/>
                <w:sz w:val="18"/>
                <w:szCs w:val="18"/>
              </w:rPr>
            </w:pPr>
          </w:p>
        </w:tc>
        <w:tc>
          <w:tcPr>
            <w:tcW w:w="8647" w:type="dxa"/>
            <w:tcBorders>
              <w:top w:val="nil"/>
              <w:left w:val="nil"/>
              <w:right w:val="nil"/>
            </w:tcBorders>
          </w:tcPr>
          <w:p w14:paraId="11C95430" w14:textId="77777777" w:rsidR="0089286A" w:rsidRDefault="0089286A" w:rsidP="00DE3F44">
            <w:pPr>
              <w:pStyle w:val="KeinLeerraum"/>
              <w:rPr>
                <w:rFonts w:asciiTheme="majorHAnsi" w:hAnsiTheme="majorHAnsi"/>
                <w:b/>
                <w:sz w:val="18"/>
                <w:szCs w:val="18"/>
              </w:rPr>
            </w:pPr>
          </w:p>
        </w:tc>
        <w:tc>
          <w:tcPr>
            <w:tcW w:w="285" w:type="dxa"/>
            <w:tcBorders>
              <w:top w:val="nil"/>
              <w:left w:val="nil"/>
            </w:tcBorders>
          </w:tcPr>
          <w:p w14:paraId="73AF65C3" w14:textId="77777777" w:rsidR="0089286A" w:rsidRDefault="0089286A" w:rsidP="00DE3F44">
            <w:pPr>
              <w:pStyle w:val="KeinLeerraum"/>
              <w:rPr>
                <w:rFonts w:asciiTheme="majorHAnsi" w:hAnsiTheme="majorHAnsi"/>
                <w:b/>
                <w:sz w:val="18"/>
                <w:szCs w:val="18"/>
              </w:rPr>
            </w:pPr>
          </w:p>
        </w:tc>
      </w:tr>
    </w:tbl>
    <w:p w14:paraId="02D45A88" w14:textId="77777777" w:rsidR="00D82D1F" w:rsidRDefault="00D82D1F" w:rsidP="00012DEA">
      <w:pPr>
        <w:pStyle w:val="KeinLeerraum"/>
        <w:rPr>
          <w:rFonts w:asciiTheme="majorHAnsi" w:hAnsiTheme="majorHAnsi"/>
          <w:b/>
          <w:sz w:val="18"/>
          <w:szCs w:val="18"/>
        </w:rPr>
      </w:pPr>
    </w:p>
    <w:p w14:paraId="18EF5D30" w14:textId="77777777" w:rsidR="00654CD1" w:rsidRDefault="00654CD1" w:rsidP="00654CD1">
      <w:pPr>
        <w:pStyle w:val="KeinLeerraum"/>
        <w:pBdr>
          <w:top w:val="single" w:sz="2" w:space="1" w:color="auto"/>
        </w:pBdr>
        <w:rPr>
          <w:rFonts w:asciiTheme="majorHAnsi" w:hAnsiTheme="majorHAnsi"/>
          <w:b/>
          <w:sz w:val="18"/>
          <w:szCs w:val="18"/>
        </w:rPr>
      </w:pPr>
    </w:p>
    <w:p w14:paraId="49CAC124" w14:textId="02FBBD1E" w:rsidR="003E63E9" w:rsidRPr="00654CD1" w:rsidRDefault="00BD5910" w:rsidP="00012DEA">
      <w:pPr>
        <w:pStyle w:val="KeinLeerraum"/>
        <w:rPr>
          <w:rFonts w:asciiTheme="majorHAnsi" w:hAnsiTheme="majorHAnsi"/>
          <w:b/>
          <w:sz w:val="18"/>
          <w:szCs w:val="18"/>
        </w:rPr>
      </w:pPr>
      <w:r w:rsidRPr="00654CD1">
        <w:rPr>
          <w:rFonts w:asciiTheme="majorHAnsi" w:hAnsiTheme="majorHAnsi"/>
          <w:b/>
          <w:sz w:val="18"/>
          <w:szCs w:val="18"/>
        </w:rPr>
        <w:t xml:space="preserve">Und zum Schluss noch eine Unterschrift von </w:t>
      </w:r>
      <w:r w:rsidR="00C242FB">
        <w:rPr>
          <w:rFonts w:asciiTheme="majorHAnsi" w:hAnsiTheme="majorHAnsi"/>
          <w:b/>
          <w:sz w:val="18"/>
          <w:szCs w:val="18"/>
        </w:rPr>
        <w:t>D</w:t>
      </w:r>
      <w:r w:rsidRPr="00654CD1">
        <w:rPr>
          <w:rFonts w:asciiTheme="majorHAnsi" w:hAnsiTheme="majorHAnsi"/>
          <w:b/>
          <w:sz w:val="18"/>
          <w:szCs w:val="18"/>
        </w:rPr>
        <w:t>ir:</w:t>
      </w:r>
    </w:p>
    <w:tbl>
      <w:tblPr>
        <w:tblStyle w:val="Tabellenraster"/>
        <w:tblW w:w="0" w:type="auto"/>
        <w:tblInd w:w="108" w:type="dxa"/>
        <w:tblLook w:val="04A0" w:firstRow="1" w:lastRow="0" w:firstColumn="1" w:lastColumn="0" w:noHBand="0" w:noVBand="1"/>
      </w:tblPr>
      <w:tblGrid>
        <w:gridCol w:w="284"/>
        <w:gridCol w:w="3544"/>
        <w:gridCol w:w="850"/>
        <w:gridCol w:w="3969"/>
        <w:gridCol w:w="567"/>
      </w:tblGrid>
      <w:tr w:rsidR="00C24A6C" w:rsidRPr="00B0636F" w14:paraId="11BEC175" w14:textId="7E0E6549" w:rsidTr="008F66E1">
        <w:tc>
          <w:tcPr>
            <w:tcW w:w="9214" w:type="dxa"/>
            <w:gridSpan w:val="5"/>
          </w:tcPr>
          <w:p w14:paraId="5B2AC43E" w14:textId="284F9072" w:rsidR="00A761EF" w:rsidRDefault="00C242FB" w:rsidP="00A761EF">
            <w:pPr>
              <w:pStyle w:val="KeinLeerraum"/>
              <w:rPr>
                <w:sz w:val="18"/>
                <w:szCs w:val="18"/>
              </w:rPr>
            </w:pPr>
            <w:r w:rsidRPr="00955919">
              <w:rPr>
                <w:rFonts w:ascii="MS Mincho" w:eastAsia="MS Mincho" w:hAnsi="MS Mincho" w:cs="MS Mincho" w:hint="eastAsia"/>
                <w:sz w:val="18"/>
                <w:szCs w:val="18"/>
              </w:rPr>
              <w:t>☐</w:t>
            </w:r>
            <w:r w:rsidR="009274C6">
              <w:rPr>
                <w:b/>
                <w:sz w:val="18"/>
                <w:szCs w:val="18"/>
              </w:rPr>
              <w:t xml:space="preserve">Ich habe die Ausschreibung </w:t>
            </w:r>
            <w:r w:rsidR="00A761EF">
              <w:rPr>
                <w:b/>
                <w:sz w:val="18"/>
                <w:szCs w:val="18"/>
              </w:rPr>
              <w:t>gelesen</w:t>
            </w:r>
            <w:r w:rsidR="009274C6">
              <w:rPr>
                <w:b/>
                <w:sz w:val="18"/>
                <w:szCs w:val="18"/>
              </w:rPr>
              <w:t>,</w:t>
            </w:r>
            <w:r w:rsidR="00A761EF">
              <w:rPr>
                <w:b/>
                <w:sz w:val="18"/>
                <w:szCs w:val="18"/>
              </w:rPr>
              <w:t xml:space="preserve"> und werde</w:t>
            </w:r>
            <w:r w:rsidR="00A761EF">
              <w:rPr>
                <w:sz w:val="18"/>
                <w:szCs w:val="18"/>
              </w:rPr>
              <w:t xml:space="preserve"> </w:t>
            </w:r>
            <w:r w:rsidR="00A761EF">
              <w:rPr>
                <w:b/>
                <w:sz w:val="18"/>
                <w:szCs w:val="18"/>
              </w:rPr>
              <w:t>bis zum Kurs alle genannten</w:t>
            </w:r>
            <w:r w:rsidR="00A761EF">
              <w:rPr>
                <w:sz w:val="18"/>
                <w:szCs w:val="18"/>
              </w:rPr>
              <w:t xml:space="preserve"> </w:t>
            </w:r>
            <w:r w:rsidR="00A761EF">
              <w:rPr>
                <w:b/>
                <w:sz w:val="18"/>
                <w:szCs w:val="18"/>
              </w:rPr>
              <w:t xml:space="preserve">Voraussetzungen erfüllen und erkläre mich mit den Allgemeinen Teilnahmebedingungen des </w:t>
            </w:r>
            <w:proofErr w:type="spellStart"/>
            <w:r w:rsidR="00A761EF">
              <w:rPr>
                <w:b/>
                <w:sz w:val="18"/>
                <w:szCs w:val="18"/>
              </w:rPr>
              <w:t>BdP</w:t>
            </w:r>
            <w:proofErr w:type="spellEnd"/>
            <w:r w:rsidR="00A761EF">
              <w:rPr>
                <w:b/>
                <w:sz w:val="18"/>
                <w:szCs w:val="18"/>
              </w:rPr>
              <w:t xml:space="preserve"> LV Hessen einverstanden</w:t>
            </w:r>
            <w:r w:rsidR="00A761EF">
              <w:rPr>
                <w:sz w:val="18"/>
                <w:szCs w:val="18"/>
              </w:rPr>
              <w:t xml:space="preserve">. </w:t>
            </w:r>
          </w:p>
          <w:p w14:paraId="09508C25" w14:textId="12B758E4" w:rsidR="00F16E81" w:rsidRPr="00D5200F" w:rsidRDefault="00A761EF" w:rsidP="00A761EF">
            <w:pPr>
              <w:pStyle w:val="KeinLeerraum"/>
              <w:rPr>
                <w:b/>
                <w:sz w:val="18"/>
                <w:szCs w:val="18"/>
              </w:rPr>
            </w:pPr>
            <w:r>
              <w:rPr>
                <w:sz w:val="18"/>
                <w:szCs w:val="18"/>
              </w:rPr>
              <w:t xml:space="preserve">(abrufbar unter: </w:t>
            </w:r>
            <w:hyperlink r:id="rId9" w:history="1">
              <w:r>
                <w:rPr>
                  <w:rStyle w:val="Hyperlink"/>
                  <w:sz w:val="18"/>
                  <w:szCs w:val="18"/>
                </w:rPr>
                <w:t>http://hessen.pfadfinden.de/aktivitaeten/anmeldungen/</w:t>
              </w:r>
            </w:hyperlink>
            <w:r>
              <w:rPr>
                <w:sz w:val="18"/>
                <w:szCs w:val="18"/>
              </w:rPr>
              <w:t>)</w:t>
            </w:r>
          </w:p>
        </w:tc>
      </w:tr>
      <w:tr w:rsidR="00C24A6C" w:rsidRPr="00B0636F" w14:paraId="340789EC" w14:textId="721D2D32" w:rsidTr="008F66E1">
        <w:tc>
          <w:tcPr>
            <w:tcW w:w="9214" w:type="dxa"/>
            <w:gridSpan w:val="5"/>
          </w:tcPr>
          <w:p w14:paraId="645BDB7C" w14:textId="6F8D737D" w:rsidR="00C24A6C" w:rsidRPr="00D5200F" w:rsidRDefault="00C24A6C" w:rsidP="009A6FFF">
            <w:pPr>
              <w:pStyle w:val="KeinLeerraum"/>
              <w:rPr>
                <w:b/>
                <w:sz w:val="18"/>
                <w:szCs w:val="18"/>
              </w:rPr>
            </w:pPr>
            <w:r w:rsidRPr="00D5200F">
              <w:rPr>
                <w:b/>
                <w:sz w:val="18"/>
                <w:szCs w:val="18"/>
              </w:rPr>
              <w:t>Ich werde am kompletten Kurs</w:t>
            </w:r>
            <w:r w:rsidRPr="00D5200F">
              <w:rPr>
                <w:sz w:val="18"/>
                <w:szCs w:val="18"/>
              </w:rPr>
              <w:t xml:space="preserve"> und (sofern vorhanden) am Vor- </w:t>
            </w:r>
            <w:r>
              <w:rPr>
                <w:sz w:val="18"/>
                <w:szCs w:val="18"/>
              </w:rPr>
              <w:t xml:space="preserve">bzw. </w:t>
            </w:r>
            <w:r w:rsidRPr="00D5200F">
              <w:rPr>
                <w:sz w:val="18"/>
                <w:szCs w:val="18"/>
              </w:rPr>
              <w:t xml:space="preserve">Nachbereitungstreffen </w:t>
            </w:r>
            <w:r w:rsidRPr="00D5200F">
              <w:rPr>
                <w:b/>
                <w:sz w:val="18"/>
                <w:szCs w:val="18"/>
              </w:rPr>
              <w:t>teilnehmen</w:t>
            </w:r>
            <w:r w:rsidRPr="00D5200F">
              <w:rPr>
                <w:sz w:val="18"/>
                <w:szCs w:val="18"/>
              </w:rPr>
              <w:t>.</w:t>
            </w:r>
          </w:p>
        </w:tc>
      </w:tr>
      <w:tr w:rsidR="00C24A6C" w:rsidRPr="00B0636F" w14:paraId="33C52BC5" w14:textId="33001BB5" w:rsidTr="008F66E1">
        <w:tc>
          <w:tcPr>
            <w:tcW w:w="9214" w:type="dxa"/>
            <w:gridSpan w:val="5"/>
          </w:tcPr>
          <w:p w14:paraId="5AB7718E" w14:textId="3A3C3B32" w:rsidR="008A3F46" w:rsidRDefault="00C24A6C" w:rsidP="00E52F39">
            <w:pPr>
              <w:pStyle w:val="KeinLeerraum"/>
              <w:rPr>
                <w:sz w:val="18"/>
                <w:szCs w:val="18"/>
              </w:rPr>
            </w:pPr>
            <w:r w:rsidRPr="00D5200F">
              <w:rPr>
                <w:sz w:val="18"/>
                <w:szCs w:val="18"/>
              </w:rPr>
              <w:t xml:space="preserve">Den </w:t>
            </w:r>
            <w:r w:rsidRPr="00D5200F">
              <w:rPr>
                <w:b/>
                <w:sz w:val="18"/>
                <w:szCs w:val="18"/>
              </w:rPr>
              <w:t xml:space="preserve">Kursbeitrag </w:t>
            </w:r>
            <w:r w:rsidRPr="00D5200F">
              <w:rPr>
                <w:sz w:val="18"/>
                <w:szCs w:val="18"/>
              </w:rPr>
              <w:t>von</w:t>
            </w:r>
            <w:r w:rsidRPr="00D5200F">
              <w:rPr>
                <w:b/>
                <w:sz w:val="18"/>
                <w:szCs w:val="18"/>
              </w:rPr>
              <w:t xml:space="preserve"> </w:t>
            </w:r>
            <w:r w:rsidR="0098399A">
              <w:rPr>
                <w:b/>
                <w:bCs/>
                <w:sz w:val="18"/>
                <w:szCs w:val="18"/>
              </w:rPr>
              <w:t>100</w:t>
            </w:r>
            <w:r w:rsidRPr="00EA17CC">
              <w:rPr>
                <w:b/>
                <w:bCs/>
                <w:sz w:val="18"/>
                <w:szCs w:val="18"/>
              </w:rPr>
              <w:t xml:space="preserve"> Euro</w:t>
            </w:r>
            <w:r w:rsidRPr="00D5200F">
              <w:rPr>
                <w:sz w:val="18"/>
                <w:szCs w:val="18"/>
              </w:rPr>
              <w:t xml:space="preserve"> überweise ich bis zum </w:t>
            </w:r>
            <w:sdt>
              <w:sdtPr>
                <w:rPr>
                  <w:sz w:val="18"/>
                  <w:szCs w:val="18"/>
                </w:rPr>
                <w:id w:val="1187095921"/>
                <w:placeholder>
                  <w:docPart w:val="DefaultPlaceholder_1082065160"/>
                </w:placeholder>
                <w:date w:fullDate="2021-01-31T00:00:00Z">
                  <w:dateFormat w:val="dd.MM.yyyy"/>
                  <w:lid w:val="de-DE"/>
                  <w:storeMappedDataAs w:val="dateTime"/>
                  <w:calendar w:val="gregorian"/>
                </w:date>
              </w:sdtPr>
              <w:sdtEndPr/>
              <w:sdtContent>
                <w:r w:rsidR="00B67EBD">
                  <w:rPr>
                    <w:sz w:val="18"/>
                    <w:szCs w:val="18"/>
                  </w:rPr>
                  <w:t>31</w:t>
                </w:r>
                <w:r w:rsidR="00DF1B83">
                  <w:rPr>
                    <w:sz w:val="18"/>
                    <w:szCs w:val="18"/>
                  </w:rPr>
                  <w:t>.0</w:t>
                </w:r>
                <w:r w:rsidR="00B67EBD">
                  <w:rPr>
                    <w:sz w:val="18"/>
                    <w:szCs w:val="18"/>
                  </w:rPr>
                  <w:t>1</w:t>
                </w:r>
                <w:r w:rsidR="00DF1B83">
                  <w:rPr>
                    <w:sz w:val="18"/>
                    <w:szCs w:val="18"/>
                  </w:rPr>
                  <w:t>.2021</w:t>
                </w:r>
              </w:sdtContent>
            </w:sdt>
            <w:r w:rsidR="009A1961">
              <w:rPr>
                <w:sz w:val="18"/>
                <w:szCs w:val="18"/>
              </w:rPr>
              <w:t xml:space="preserve"> </w:t>
            </w:r>
            <w:r w:rsidRPr="00D5200F">
              <w:rPr>
                <w:sz w:val="18"/>
                <w:szCs w:val="18"/>
              </w:rPr>
              <w:t>(</w:t>
            </w:r>
            <w:r w:rsidR="008513C4">
              <w:rPr>
                <w:sz w:val="18"/>
                <w:szCs w:val="18"/>
              </w:rPr>
              <w:t xml:space="preserve">Basiskurs, </w:t>
            </w:r>
            <w:proofErr w:type="gramStart"/>
            <w:r w:rsidRPr="00D5200F">
              <w:rPr>
                <w:sz w:val="18"/>
                <w:szCs w:val="18"/>
              </w:rPr>
              <w:t>KfS</w:t>
            </w:r>
            <w:r w:rsidR="009A1961">
              <w:rPr>
                <w:sz w:val="18"/>
                <w:szCs w:val="18"/>
              </w:rPr>
              <w:t xml:space="preserve"> </w:t>
            </w:r>
            <w:r w:rsidRPr="00D5200F">
              <w:rPr>
                <w:sz w:val="18"/>
                <w:szCs w:val="18"/>
              </w:rPr>
              <w:t>)</w:t>
            </w:r>
            <w:proofErr w:type="gramEnd"/>
            <w:r w:rsidRPr="00D5200F">
              <w:rPr>
                <w:sz w:val="18"/>
                <w:szCs w:val="18"/>
              </w:rPr>
              <w:t xml:space="preserve"> </w:t>
            </w:r>
            <w:r w:rsidR="008513C4">
              <w:rPr>
                <w:sz w:val="18"/>
                <w:szCs w:val="18"/>
              </w:rPr>
              <w:t xml:space="preserve">bzw. bis zum </w:t>
            </w:r>
            <w:r w:rsidR="00B02A5A">
              <w:rPr>
                <w:sz w:val="18"/>
                <w:szCs w:val="18"/>
              </w:rPr>
              <w:t>01</w:t>
            </w:r>
            <w:r w:rsidR="008513C4">
              <w:rPr>
                <w:sz w:val="18"/>
                <w:szCs w:val="18"/>
              </w:rPr>
              <w:t>.</w:t>
            </w:r>
            <w:r w:rsidR="00B02A5A">
              <w:rPr>
                <w:sz w:val="18"/>
                <w:szCs w:val="18"/>
              </w:rPr>
              <w:t>07</w:t>
            </w:r>
            <w:r w:rsidR="008513C4">
              <w:rPr>
                <w:sz w:val="18"/>
                <w:szCs w:val="18"/>
              </w:rPr>
              <w:t>.</w:t>
            </w:r>
            <w:r w:rsidR="00B02A5A">
              <w:rPr>
                <w:sz w:val="18"/>
                <w:szCs w:val="18"/>
              </w:rPr>
              <w:t>2021</w:t>
            </w:r>
            <w:r w:rsidR="008513C4">
              <w:rPr>
                <w:sz w:val="18"/>
                <w:szCs w:val="18"/>
              </w:rPr>
              <w:t xml:space="preserve"> (</w:t>
            </w:r>
            <w:proofErr w:type="spellStart"/>
            <w:r w:rsidR="008513C4">
              <w:rPr>
                <w:sz w:val="18"/>
                <w:szCs w:val="18"/>
              </w:rPr>
              <w:t>KfRR</w:t>
            </w:r>
            <w:proofErr w:type="spellEnd"/>
            <w:r w:rsidR="008513C4">
              <w:rPr>
                <w:sz w:val="18"/>
                <w:szCs w:val="18"/>
              </w:rPr>
              <w:t xml:space="preserve">) </w:t>
            </w:r>
            <w:r w:rsidRPr="00D5200F">
              <w:rPr>
                <w:sz w:val="18"/>
                <w:szCs w:val="18"/>
              </w:rPr>
              <w:t>auf das Konto des Landesverbands: (Konto: siehe Fußzeile auf Seite 1, Betreff: Name und Kurs).</w:t>
            </w:r>
            <w:r w:rsidR="008A3F46">
              <w:rPr>
                <w:sz w:val="18"/>
                <w:szCs w:val="18"/>
              </w:rPr>
              <w:t xml:space="preserve"> </w:t>
            </w:r>
          </w:p>
          <w:p w14:paraId="2633CBAB" w14:textId="4A8C3372" w:rsidR="00C24A6C" w:rsidRPr="00D5200F" w:rsidRDefault="00C24A6C" w:rsidP="00E52F39">
            <w:pPr>
              <w:pStyle w:val="KeinLeerraum"/>
              <w:rPr>
                <w:sz w:val="18"/>
                <w:szCs w:val="18"/>
              </w:rPr>
            </w:pPr>
            <w:r w:rsidRPr="00D5200F">
              <w:rPr>
                <w:sz w:val="18"/>
                <w:szCs w:val="18"/>
              </w:rPr>
              <w:t>Bei Anmeldungen, die nach dem Anmeldeschluss zurückgenommen werden, entsteht eine Ausfallgebühr in Höhe des halben Kursbeitrags.</w:t>
            </w:r>
          </w:p>
        </w:tc>
      </w:tr>
      <w:tr w:rsidR="008F66E1" w:rsidRPr="00B0636F" w14:paraId="2224C358" w14:textId="77777777" w:rsidTr="008F66E1">
        <w:tc>
          <w:tcPr>
            <w:tcW w:w="9214" w:type="dxa"/>
            <w:gridSpan w:val="5"/>
          </w:tcPr>
          <w:p w14:paraId="46BA2123" w14:textId="2DF44D2A" w:rsidR="00D31E4F" w:rsidRDefault="00D31E4F" w:rsidP="00D31E4F">
            <w:pPr>
              <w:rPr>
                <w:rFonts w:eastAsia="Times New Roman"/>
                <w:sz w:val="18"/>
                <w:szCs w:val="18"/>
              </w:rPr>
            </w:pPr>
            <w:r w:rsidRPr="00955919">
              <w:rPr>
                <w:rFonts w:ascii="MS Mincho" w:eastAsia="MS Mincho" w:hAnsi="MS Mincho" w:cs="MS Mincho" w:hint="eastAsia"/>
                <w:sz w:val="18"/>
                <w:szCs w:val="18"/>
              </w:rPr>
              <w:t>☐</w:t>
            </w:r>
            <w:r w:rsidRPr="00955919">
              <w:rPr>
                <w:rFonts w:eastAsia="Times New Roman"/>
                <w:sz w:val="18"/>
                <w:szCs w:val="18"/>
              </w:rPr>
              <w:t xml:space="preserve">Ich habe die Datenschutzvereinbarung des </w:t>
            </w:r>
            <w:proofErr w:type="spellStart"/>
            <w:r w:rsidRPr="00955919">
              <w:rPr>
                <w:rFonts w:eastAsia="Times New Roman"/>
                <w:sz w:val="18"/>
                <w:szCs w:val="18"/>
              </w:rPr>
              <w:t>BdP</w:t>
            </w:r>
            <w:proofErr w:type="spellEnd"/>
            <w:r w:rsidRPr="00955919">
              <w:rPr>
                <w:rFonts w:eastAsia="Times New Roman"/>
                <w:sz w:val="18"/>
                <w:szCs w:val="18"/>
              </w:rPr>
              <w:t xml:space="preserve"> LV Hessen </w:t>
            </w:r>
            <w:proofErr w:type="spellStart"/>
            <w:r w:rsidRPr="00955919">
              <w:rPr>
                <w:rFonts w:eastAsia="Times New Roman"/>
                <w:sz w:val="18"/>
                <w:szCs w:val="18"/>
              </w:rPr>
              <w:t>e.V</w:t>
            </w:r>
            <w:proofErr w:type="spellEnd"/>
            <w:r w:rsidRPr="00955919">
              <w:rPr>
                <w:rFonts w:eastAsia="Times New Roman"/>
                <w:sz w:val="18"/>
                <w:szCs w:val="18"/>
              </w:rPr>
              <w:t xml:space="preserve"> (</w:t>
            </w:r>
            <w:hyperlink r:id="rId10" w:history="1">
              <w:r w:rsidRPr="00955919">
                <w:rPr>
                  <w:rStyle w:val="Hyperlink"/>
                  <w:rFonts w:eastAsia="Times New Roman"/>
                  <w:sz w:val="18"/>
                  <w:szCs w:val="18"/>
                </w:rPr>
                <w:t>https://hessen.pfadfinden.de/impressum-datenschutz/</w:t>
              </w:r>
            </w:hyperlink>
            <w:r w:rsidRPr="00955919">
              <w:rPr>
                <w:rFonts w:eastAsia="Times New Roman"/>
                <w:sz w:val="18"/>
                <w:szCs w:val="18"/>
              </w:rPr>
              <w:t xml:space="preserve">) gelesen und erkläre mich mit dieser einverstanden. Des </w:t>
            </w:r>
            <w:r w:rsidR="00955919">
              <w:rPr>
                <w:rFonts w:eastAsia="Times New Roman"/>
                <w:sz w:val="18"/>
                <w:szCs w:val="18"/>
              </w:rPr>
              <w:t>W</w:t>
            </w:r>
            <w:r w:rsidRPr="00955919">
              <w:rPr>
                <w:rFonts w:eastAsia="Times New Roman"/>
                <w:sz w:val="18"/>
                <w:szCs w:val="18"/>
              </w:rPr>
              <w:t>eiteren dürfen meine Daten an die anderen Teilnehmenden des Kurses weitergeleitet werden (Fahrgemeinschaften, Absprachen). </w:t>
            </w:r>
          </w:p>
          <w:p w14:paraId="221531D0" w14:textId="6DED917E" w:rsidR="008F66E1" w:rsidRPr="009A1961" w:rsidRDefault="009A1961" w:rsidP="009A1961">
            <w:pPr>
              <w:rPr>
                <w:rFonts w:eastAsia="Times New Roman"/>
                <w:b/>
                <w:sz w:val="18"/>
                <w:szCs w:val="18"/>
              </w:rPr>
            </w:pPr>
            <w:r w:rsidRPr="009A1961">
              <w:rPr>
                <w:rStyle w:val="Fett"/>
                <w:rFonts w:cs="Segoe UI"/>
                <w:b w:val="0"/>
                <w:color w:val="333333"/>
                <w:sz w:val="18"/>
                <w:szCs w:val="18"/>
                <w:shd w:val="clear" w:color="auto" w:fill="FFFFFF"/>
              </w:rPr>
              <w:t>Diese Einwilligungen kann ich jederzeit widerrufen.</w:t>
            </w:r>
          </w:p>
        </w:tc>
      </w:tr>
      <w:tr w:rsidR="00C24A6C" w:rsidRPr="004C3004" w14:paraId="48D8244C" w14:textId="4A4D00E3" w:rsidTr="004248B4">
        <w:tc>
          <w:tcPr>
            <w:tcW w:w="284" w:type="dxa"/>
            <w:tcBorders>
              <w:top w:val="nil"/>
              <w:left w:val="single" w:sz="4" w:space="0" w:color="auto"/>
              <w:bottom w:val="nil"/>
              <w:right w:val="nil"/>
            </w:tcBorders>
          </w:tcPr>
          <w:p w14:paraId="6558FCCD" w14:textId="77777777" w:rsidR="00C24A6C" w:rsidRPr="004C3004" w:rsidRDefault="00C24A6C" w:rsidP="00490711">
            <w:pPr>
              <w:pStyle w:val="KeinLeerraum"/>
              <w:tabs>
                <w:tab w:val="right" w:pos="7088"/>
              </w:tabs>
            </w:pPr>
          </w:p>
        </w:tc>
        <w:tc>
          <w:tcPr>
            <w:tcW w:w="3544" w:type="dxa"/>
            <w:tcBorders>
              <w:left w:val="nil"/>
              <w:right w:val="nil"/>
            </w:tcBorders>
          </w:tcPr>
          <w:p w14:paraId="22266DB5" w14:textId="77777777" w:rsidR="00C24A6C" w:rsidRPr="004C3004" w:rsidRDefault="00C24A6C" w:rsidP="00490711">
            <w:pPr>
              <w:pStyle w:val="KeinLeerraum"/>
              <w:tabs>
                <w:tab w:val="right" w:pos="7088"/>
              </w:tabs>
            </w:pPr>
          </w:p>
        </w:tc>
        <w:tc>
          <w:tcPr>
            <w:tcW w:w="850" w:type="dxa"/>
            <w:tcBorders>
              <w:top w:val="nil"/>
              <w:left w:val="nil"/>
              <w:bottom w:val="nil"/>
              <w:right w:val="nil"/>
            </w:tcBorders>
          </w:tcPr>
          <w:p w14:paraId="374B8927" w14:textId="77777777" w:rsidR="00C24A6C" w:rsidRDefault="00C24A6C" w:rsidP="00490711">
            <w:pPr>
              <w:pStyle w:val="KeinLeerraum"/>
              <w:tabs>
                <w:tab w:val="right" w:pos="7088"/>
              </w:tabs>
            </w:pPr>
          </w:p>
          <w:p w14:paraId="67D9732F" w14:textId="77777777" w:rsidR="00C24A6C" w:rsidRDefault="00C24A6C" w:rsidP="00490711">
            <w:pPr>
              <w:pStyle w:val="KeinLeerraum"/>
              <w:tabs>
                <w:tab w:val="right" w:pos="7088"/>
              </w:tabs>
            </w:pPr>
          </w:p>
          <w:p w14:paraId="1C24BFFF" w14:textId="77777777" w:rsidR="00C24A6C" w:rsidRPr="004C3004" w:rsidRDefault="00C24A6C" w:rsidP="00490711">
            <w:pPr>
              <w:pStyle w:val="KeinLeerraum"/>
              <w:tabs>
                <w:tab w:val="right" w:pos="7088"/>
              </w:tabs>
            </w:pPr>
          </w:p>
        </w:tc>
        <w:tc>
          <w:tcPr>
            <w:tcW w:w="3969" w:type="dxa"/>
            <w:tcBorders>
              <w:left w:val="nil"/>
              <w:right w:val="nil"/>
            </w:tcBorders>
          </w:tcPr>
          <w:p w14:paraId="48E65F05" w14:textId="77777777" w:rsidR="00C24A6C" w:rsidRPr="004C3004" w:rsidRDefault="00C24A6C" w:rsidP="00490711">
            <w:pPr>
              <w:pStyle w:val="KeinLeerraum"/>
              <w:tabs>
                <w:tab w:val="right" w:pos="7088"/>
              </w:tabs>
            </w:pPr>
          </w:p>
        </w:tc>
        <w:tc>
          <w:tcPr>
            <w:tcW w:w="567" w:type="dxa"/>
            <w:tcBorders>
              <w:top w:val="nil"/>
              <w:left w:val="nil"/>
              <w:bottom w:val="nil"/>
              <w:right w:val="single" w:sz="4" w:space="0" w:color="auto"/>
            </w:tcBorders>
          </w:tcPr>
          <w:p w14:paraId="0727E56D" w14:textId="77777777" w:rsidR="00C24A6C" w:rsidRPr="004C3004" w:rsidRDefault="00C24A6C" w:rsidP="00490711">
            <w:pPr>
              <w:pStyle w:val="KeinLeerraum"/>
              <w:tabs>
                <w:tab w:val="right" w:pos="7088"/>
              </w:tabs>
            </w:pPr>
          </w:p>
        </w:tc>
      </w:tr>
      <w:tr w:rsidR="00C24A6C" w:rsidRPr="004C3004" w14:paraId="59611B7E" w14:textId="20993BB9" w:rsidTr="004248B4">
        <w:tc>
          <w:tcPr>
            <w:tcW w:w="284" w:type="dxa"/>
            <w:tcBorders>
              <w:top w:val="nil"/>
              <w:left w:val="single" w:sz="4" w:space="0" w:color="auto"/>
              <w:bottom w:val="single" w:sz="4" w:space="0" w:color="auto"/>
              <w:right w:val="nil"/>
            </w:tcBorders>
          </w:tcPr>
          <w:p w14:paraId="3C76DE3B" w14:textId="77777777" w:rsidR="00C24A6C" w:rsidRDefault="00C24A6C" w:rsidP="00490711">
            <w:pPr>
              <w:pStyle w:val="KeinLeerraum"/>
              <w:tabs>
                <w:tab w:val="right" w:pos="7088"/>
              </w:tabs>
            </w:pPr>
          </w:p>
        </w:tc>
        <w:tc>
          <w:tcPr>
            <w:tcW w:w="3544" w:type="dxa"/>
            <w:tcBorders>
              <w:top w:val="nil"/>
              <w:left w:val="nil"/>
              <w:right w:val="nil"/>
            </w:tcBorders>
          </w:tcPr>
          <w:p w14:paraId="26F55D84" w14:textId="21E72B5A" w:rsidR="00C24A6C" w:rsidRPr="004C3004" w:rsidRDefault="00C24A6C" w:rsidP="00490711">
            <w:pPr>
              <w:pStyle w:val="KeinLeerraum"/>
              <w:tabs>
                <w:tab w:val="right" w:pos="7088"/>
              </w:tabs>
            </w:pPr>
            <w:r>
              <w:t>Ort / Datum</w:t>
            </w:r>
          </w:p>
        </w:tc>
        <w:tc>
          <w:tcPr>
            <w:tcW w:w="850" w:type="dxa"/>
            <w:tcBorders>
              <w:top w:val="nil"/>
              <w:left w:val="nil"/>
              <w:bottom w:val="single" w:sz="4" w:space="0" w:color="auto"/>
              <w:right w:val="nil"/>
            </w:tcBorders>
          </w:tcPr>
          <w:p w14:paraId="2E1145A1" w14:textId="77777777" w:rsidR="00C24A6C" w:rsidRPr="004C3004" w:rsidRDefault="00C24A6C" w:rsidP="00490711">
            <w:pPr>
              <w:pStyle w:val="KeinLeerraum"/>
              <w:tabs>
                <w:tab w:val="right" w:pos="7088"/>
              </w:tabs>
            </w:pPr>
          </w:p>
        </w:tc>
        <w:tc>
          <w:tcPr>
            <w:tcW w:w="3969" w:type="dxa"/>
            <w:tcBorders>
              <w:top w:val="nil"/>
              <w:left w:val="nil"/>
              <w:right w:val="nil"/>
            </w:tcBorders>
          </w:tcPr>
          <w:p w14:paraId="67A8FF90" w14:textId="6AEC6117" w:rsidR="00C24A6C" w:rsidRPr="004C3004" w:rsidRDefault="00C24A6C" w:rsidP="00BD5910">
            <w:pPr>
              <w:pStyle w:val="KeinLeerraum"/>
              <w:tabs>
                <w:tab w:val="right" w:pos="7088"/>
              </w:tabs>
              <w:rPr>
                <w:b/>
              </w:rPr>
            </w:pPr>
            <w:r w:rsidRPr="004C3004">
              <w:t xml:space="preserve">Unterschrift </w:t>
            </w:r>
            <w:r>
              <w:rPr>
                <w:b/>
              </w:rPr>
              <w:t>Teilnehmer*in</w:t>
            </w:r>
          </w:p>
        </w:tc>
        <w:tc>
          <w:tcPr>
            <w:tcW w:w="567" w:type="dxa"/>
            <w:tcBorders>
              <w:top w:val="nil"/>
              <w:left w:val="nil"/>
              <w:bottom w:val="single" w:sz="4" w:space="0" w:color="auto"/>
              <w:right w:val="single" w:sz="4" w:space="0" w:color="auto"/>
            </w:tcBorders>
          </w:tcPr>
          <w:p w14:paraId="3194F9BB" w14:textId="77777777" w:rsidR="00C24A6C" w:rsidRPr="004C3004" w:rsidRDefault="00C24A6C" w:rsidP="00BD5910">
            <w:pPr>
              <w:pStyle w:val="KeinLeerraum"/>
              <w:tabs>
                <w:tab w:val="right" w:pos="7088"/>
              </w:tabs>
            </w:pPr>
          </w:p>
        </w:tc>
      </w:tr>
    </w:tbl>
    <w:p w14:paraId="17AA69F2" w14:textId="77777777" w:rsidR="00FA752C" w:rsidRDefault="00FA752C" w:rsidP="00FA752C">
      <w:pPr>
        <w:spacing w:line="259" w:lineRule="auto"/>
        <w:rPr>
          <w:b/>
          <w:sz w:val="16"/>
          <w:szCs w:val="16"/>
        </w:rPr>
      </w:pPr>
    </w:p>
    <w:p w14:paraId="4F8A1815" w14:textId="77777777" w:rsidR="00FA752C" w:rsidRPr="00FA752C" w:rsidRDefault="00064E8D" w:rsidP="00FA752C">
      <w:pPr>
        <w:spacing w:line="259" w:lineRule="auto"/>
        <w:rPr>
          <w:b/>
          <w:sz w:val="16"/>
          <w:szCs w:val="16"/>
        </w:rPr>
      </w:pPr>
      <w:r w:rsidRPr="00FA752C">
        <w:rPr>
          <w:b/>
          <w:sz w:val="16"/>
          <w:szCs w:val="16"/>
        </w:rPr>
        <w:t>Allgemeine Datenschutzerklärung für Veranstaltungen des LV Hessen</w:t>
      </w:r>
    </w:p>
    <w:p w14:paraId="532BB2F6" w14:textId="7FCAC04E" w:rsidR="00FA752C" w:rsidRPr="00FA752C" w:rsidRDefault="00FA752C" w:rsidP="00FA752C">
      <w:pPr>
        <w:spacing w:line="259" w:lineRule="auto"/>
        <w:rPr>
          <w:rFonts w:asciiTheme="majorHAnsi" w:hAnsiTheme="majorHAnsi"/>
          <w:sz w:val="16"/>
          <w:szCs w:val="16"/>
        </w:rPr>
      </w:pPr>
      <w:r w:rsidRPr="00FA752C">
        <w:rPr>
          <w:rFonts w:asciiTheme="majorHAnsi" w:eastAsia="Times New Roman" w:hAnsiTheme="majorHAnsi" w:cs="Segoe UI"/>
          <w:b/>
          <w:bCs/>
          <w:color w:val="172B4D"/>
          <w:sz w:val="16"/>
          <w:szCs w:val="16"/>
          <w:lang w:eastAsia="de-DE"/>
        </w:rPr>
        <w:t>Verantwortliche gem. Art. 4 DSGVO: Der Landesverband</w:t>
      </w:r>
    </w:p>
    <w:p w14:paraId="4E7D707B"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Bund der Pfadfinderinnen und Pfadfinder (</w:t>
      </w:r>
      <w:proofErr w:type="spellStart"/>
      <w:r w:rsidRPr="00FA752C">
        <w:rPr>
          <w:rFonts w:asciiTheme="majorHAnsi" w:eastAsia="Times New Roman" w:hAnsiTheme="majorHAnsi" w:cs="Segoe UI"/>
          <w:color w:val="333333"/>
          <w:sz w:val="16"/>
          <w:szCs w:val="16"/>
          <w:lang w:eastAsia="de-DE"/>
        </w:rPr>
        <w:t>BdP</w:t>
      </w:r>
      <w:proofErr w:type="spellEnd"/>
      <w:r w:rsidRPr="00FA752C">
        <w:rPr>
          <w:rFonts w:asciiTheme="majorHAnsi" w:eastAsia="Times New Roman" w:hAnsiTheme="majorHAnsi" w:cs="Segoe UI"/>
          <w:color w:val="333333"/>
          <w:sz w:val="16"/>
          <w:szCs w:val="16"/>
          <w:lang w:eastAsia="de-DE"/>
        </w:rPr>
        <w:t>) Landesverband Hessen e.V.</w:t>
      </w:r>
      <w:r w:rsidRPr="00FA752C">
        <w:rPr>
          <w:rFonts w:asciiTheme="majorHAnsi" w:eastAsia="Times New Roman" w:hAnsiTheme="majorHAnsi" w:cs="Segoe UI"/>
          <w:color w:val="333333"/>
          <w:sz w:val="16"/>
          <w:szCs w:val="16"/>
          <w:lang w:eastAsia="de-DE"/>
        </w:rPr>
        <w:br/>
        <w:t xml:space="preserve">Königsteiner </w:t>
      </w:r>
      <w:proofErr w:type="spellStart"/>
      <w:r w:rsidRPr="00FA752C">
        <w:rPr>
          <w:rFonts w:asciiTheme="majorHAnsi" w:eastAsia="Times New Roman" w:hAnsiTheme="majorHAnsi" w:cs="Segoe UI"/>
          <w:color w:val="333333"/>
          <w:sz w:val="16"/>
          <w:szCs w:val="16"/>
          <w:lang w:eastAsia="de-DE"/>
        </w:rPr>
        <w:t>Str</w:t>
      </w:r>
      <w:proofErr w:type="spellEnd"/>
      <w:r w:rsidRPr="00FA752C">
        <w:rPr>
          <w:rFonts w:asciiTheme="majorHAnsi" w:eastAsia="Times New Roman" w:hAnsiTheme="majorHAnsi" w:cs="Segoe UI"/>
          <w:color w:val="333333"/>
          <w:sz w:val="16"/>
          <w:szCs w:val="16"/>
          <w:lang w:eastAsia="de-DE"/>
        </w:rPr>
        <w:t xml:space="preserve"> 33</w:t>
      </w:r>
      <w:r w:rsidRPr="00FA752C">
        <w:rPr>
          <w:rFonts w:asciiTheme="majorHAnsi" w:eastAsia="Times New Roman" w:hAnsiTheme="majorHAnsi" w:cs="Segoe UI"/>
          <w:color w:val="333333"/>
          <w:sz w:val="16"/>
          <w:szCs w:val="16"/>
          <w:lang w:eastAsia="de-DE"/>
        </w:rPr>
        <w:br/>
        <w:t>61476 Kronberg</w:t>
      </w:r>
    </w:p>
    <w:p w14:paraId="3D510988"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067 882304</w:t>
      </w:r>
    </w:p>
    <w:p w14:paraId="68E780FE"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0052CC"/>
          <w:sz w:val="16"/>
          <w:szCs w:val="16"/>
          <w:lang w:eastAsia="de-DE"/>
        </w:rPr>
        <w:t>hessen@pfadfinden.de</w:t>
      </w:r>
      <w:r w:rsidRPr="00FA752C">
        <w:rPr>
          <w:rFonts w:asciiTheme="majorHAnsi" w:eastAsia="Times New Roman" w:hAnsiTheme="majorHAnsi" w:cs="Segoe UI"/>
          <w:color w:val="0052CC"/>
          <w:sz w:val="16"/>
          <w:szCs w:val="16"/>
          <w:lang w:eastAsia="de-DE"/>
        </w:rPr>
        <w:br/>
      </w:r>
      <w:hyperlink r:id="rId11" w:history="1">
        <w:r w:rsidRPr="00FA752C">
          <w:rPr>
            <w:rStyle w:val="Hyperlink"/>
            <w:rFonts w:asciiTheme="majorHAnsi" w:eastAsia="Times New Roman" w:hAnsiTheme="majorHAnsi" w:cs="Segoe UI"/>
            <w:sz w:val="16"/>
            <w:szCs w:val="16"/>
            <w:lang w:eastAsia="de-DE"/>
          </w:rPr>
          <w:t>www.hessen.pfadfinden.de</w:t>
        </w:r>
      </w:hyperlink>
    </w:p>
    <w:p w14:paraId="144C8145"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vertretungsberechtigter Vorstand: Tim Elsner, Kevin Früchtenich , Timéa Mohr (Goldi), Ralph Schwägerl, Patrick Rauscher (Rauscher)</w:t>
      </w:r>
    </w:p>
    <w:p w14:paraId="5607E43F"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Impressum: https://hessen.pfadfinden.de/impressum-datenschutz/</w:t>
      </w:r>
    </w:p>
    <w:p w14:paraId="07CC16DD" w14:textId="77777777" w:rsidR="00FA752C" w:rsidRPr="00FA752C" w:rsidRDefault="00FA752C" w:rsidP="00FA752C">
      <w:pPr>
        <w:spacing w:before="150" w:after="0" w:line="240" w:lineRule="auto"/>
        <w:rPr>
          <w:rFonts w:asciiTheme="majorHAnsi" w:eastAsia="Times New Roman" w:hAnsiTheme="majorHAnsi" w:cs="Segoe UI"/>
          <w:sz w:val="16"/>
          <w:szCs w:val="16"/>
          <w:lang w:eastAsia="de-DE"/>
        </w:rPr>
      </w:pPr>
      <w:r w:rsidRPr="00FA752C">
        <w:rPr>
          <w:rFonts w:asciiTheme="majorHAnsi" w:eastAsia="Times New Roman" w:hAnsiTheme="majorHAnsi" w:cs="Segoe UI"/>
          <w:sz w:val="16"/>
          <w:szCs w:val="16"/>
          <w:lang w:eastAsia="de-DE"/>
        </w:rPr>
        <w:t xml:space="preserve">Datenschutzbeauftragte*r:  </w:t>
      </w:r>
    </w:p>
    <w:p w14:paraId="3B95C4D2" w14:textId="77777777" w:rsidR="00FA752C" w:rsidRPr="00FA752C" w:rsidRDefault="00FA752C" w:rsidP="00FA752C">
      <w:pPr>
        <w:spacing w:before="450" w:after="0" w:line="240" w:lineRule="auto"/>
        <w:outlineLvl w:val="2"/>
        <w:rPr>
          <w:rFonts w:asciiTheme="majorHAnsi" w:eastAsia="Times New Roman" w:hAnsiTheme="majorHAnsi" w:cs="Segoe UI"/>
          <w:b/>
          <w:bCs/>
          <w:color w:val="172B4D"/>
          <w:sz w:val="16"/>
          <w:szCs w:val="16"/>
          <w:lang w:eastAsia="de-DE"/>
        </w:rPr>
      </w:pPr>
      <w:r w:rsidRPr="00FA752C">
        <w:rPr>
          <w:rFonts w:asciiTheme="majorHAnsi" w:eastAsia="Times New Roman" w:hAnsiTheme="majorHAnsi" w:cs="Segoe UI"/>
          <w:b/>
          <w:bCs/>
          <w:color w:val="172B4D"/>
          <w:sz w:val="16"/>
          <w:szCs w:val="16"/>
          <w:lang w:eastAsia="de-DE"/>
        </w:rPr>
        <w:t>Kategorien betroffener Personen</w:t>
      </w:r>
    </w:p>
    <w:p w14:paraId="7BAC9064" w14:textId="77777777" w:rsidR="00FA752C" w:rsidRPr="00FA752C" w:rsidRDefault="00FA752C" w:rsidP="00FA752C">
      <w:pPr>
        <w:numPr>
          <w:ilvl w:val="0"/>
          <w:numId w:val="7"/>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Mitglieder und Mitgliedschaftsanwärter*innen, die an der jeweiligen Veranstaltung teilnehmen (im Folgenden "Teilnehmer*innen")</w:t>
      </w:r>
    </w:p>
    <w:p w14:paraId="262C3FF2" w14:textId="77777777" w:rsidR="00FA752C" w:rsidRPr="00FA752C" w:rsidRDefault="00FA752C" w:rsidP="00FA752C">
      <w:pPr>
        <w:numPr>
          <w:ilvl w:val="0"/>
          <w:numId w:val="7"/>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bei Minderjährigen ggf. deren Erziehungsberechtigten (im Folgenden "Erziehungsberechtigte")</w:t>
      </w:r>
    </w:p>
    <w:p w14:paraId="0A9DE4E2" w14:textId="77777777" w:rsidR="00FA752C" w:rsidRPr="00FA752C" w:rsidRDefault="00FA752C" w:rsidP="00FA752C">
      <w:pPr>
        <w:spacing w:before="450" w:after="0" w:line="240" w:lineRule="auto"/>
        <w:outlineLvl w:val="2"/>
        <w:rPr>
          <w:rFonts w:asciiTheme="majorHAnsi" w:eastAsia="Times New Roman" w:hAnsiTheme="majorHAnsi" w:cs="Segoe UI"/>
          <w:b/>
          <w:bCs/>
          <w:color w:val="172B4D"/>
          <w:sz w:val="16"/>
          <w:szCs w:val="16"/>
          <w:lang w:eastAsia="de-DE"/>
        </w:rPr>
      </w:pPr>
      <w:r w:rsidRPr="00FA752C">
        <w:rPr>
          <w:rFonts w:asciiTheme="majorHAnsi" w:eastAsia="Times New Roman" w:hAnsiTheme="majorHAnsi" w:cs="Segoe UI"/>
          <w:b/>
          <w:bCs/>
          <w:color w:val="172B4D"/>
          <w:sz w:val="16"/>
          <w:szCs w:val="16"/>
          <w:lang w:eastAsia="de-DE"/>
        </w:rPr>
        <w:t>Arten der Daten</w:t>
      </w:r>
    </w:p>
    <w:p w14:paraId="66626DE4" w14:textId="77777777" w:rsidR="00FA752C" w:rsidRPr="00FA752C" w:rsidRDefault="00FA752C" w:rsidP="00FA752C">
      <w:pPr>
        <w:numPr>
          <w:ilvl w:val="0"/>
          <w:numId w:val="8"/>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Bestandsdaten (z.B. Name, Anschrift, Geburtsdatum, Geschlecht)</w:t>
      </w:r>
    </w:p>
    <w:p w14:paraId="691EC215" w14:textId="77777777" w:rsidR="00FA752C" w:rsidRPr="00FA752C" w:rsidRDefault="00FA752C" w:rsidP="00FA752C">
      <w:pPr>
        <w:numPr>
          <w:ilvl w:val="0"/>
          <w:numId w:val="8"/>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Kontaktdaten (z.B. Telefon- &amp; Handynummer, E-Mail-Adresse)</w:t>
      </w:r>
    </w:p>
    <w:p w14:paraId="5C087BF0" w14:textId="77777777" w:rsidR="00FA752C" w:rsidRPr="00FA752C" w:rsidRDefault="00FA752C" w:rsidP="00FA752C">
      <w:pPr>
        <w:numPr>
          <w:ilvl w:val="0"/>
          <w:numId w:val="8"/>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Gesundheitsdaten (z.B. gesundheitliche Einschränkungen, Erkrankungen, benötigte Medikamente)</w:t>
      </w:r>
    </w:p>
    <w:p w14:paraId="4C879DFF" w14:textId="77777777" w:rsidR="00FA752C" w:rsidRPr="00FA752C" w:rsidRDefault="00FA752C" w:rsidP="00FA752C">
      <w:pPr>
        <w:numPr>
          <w:ilvl w:val="0"/>
          <w:numId w:val="8"/>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Inhaltsdaten (z.B. Texteingaben, Fotografien, Videos)</w:t>
      </w:r>
    </w:p>
    <w:p w14:paraId="09C52A7D" w14:textId="77777777" w:rsidR="00FA752C" w:rsidRPr="00FA752C" w:rsidRDefault="00FA752C" w:rsidP="00FA752C">
      <w:pPr>
        <w:numPr>
          <w:ilvl w:val="0"/>
          <w:numId w:val="8"/>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im Falle einer Online-Anmeldung: Meta-/Kommunikationsdaten (z.B. Geräteinformationen, IP-Adressen)</w:t>
      </w:r>
    </w:p>
    <w:p w14:paraId="6BFBB1A2" w14:textId="77777777" w:rsidR="00FA752C" w:rsidRPr="00FA752C" w:rsidRDefault="00FA752C" w:rsidP="00FA752C">
      <w:pPr>
        <w:numPr>
          <w:ilvl w:val="0"/>
          <w:numId w:val="8"/>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ggf. Zahlungsdaten (z.B. Bankverbindung, Zahlungshistorie)</w:t>
      </w:r>
    </w:p>
    <w:p w14:paraId="31DA84D8" w14:textId="77777777" w:rsidR="00FA752C" w:rsidRPr="00FA752C" w:rsidRDefault="00FA752C" w:rsidP="00FA752C">
      <w:pPr>
        <w:spacing w:before="450" w:after="0" w:line="240" w:lineRule="auto"/>
        <w:outlineLvl w:val="2"/>
        <w:rPr>
          <w:rFonts w:asciiTheme="majorHAnsi" w:eastAsia="Times New Roman" w:hAnsiTheme="majorHAnsi" w:cs="Segoe UI"/>
          <w:b/>
          <w:bCs/>
          <w:color w:val="172B4D"/>
          <w:sz w:val="16"/>
          <w:szCs w:val="16"/>
          <w:lang w:eastAsia="de-DE"/>
        </w:rPr>
      </w:pPr>
      <w:r w:rsidRPr="00FA752C">
        <w:rPr>
          <w:rFonts w:asciiTheme="majorHAnsi" w:eastAsia="Times New Roman" w:hAnsiTheme="majorHAnsi" w:cs="Segoe UI"/>
          <w:b/>
          <w:bCs/>
          <w:color w:val="172B4D"/>
          <w:sz w:val="16"/>
          <w:szCs w:val="16"/>
          <w:lang w:eastAsia="de-DE"/>
        </w:rPr>
        <w:t>Zweck der Verarbeitung</w:t>
      </w:r>
    </w:p>
    <w:p w14:paraId="27272903"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Um an unseren Veranstaltungen teilnehmen zu können, müssen wir wissen, wer Du bist und wie wir Dich erreichen können. Nach der Veranstaltung wollen wir außerdem Zuschüsse beantragen und müssen deshalb einige Daten von Dir angeben. Da unsere Veranstaltungen natürlich auch Geld kosten, müssen wir eine Abrechnung machen. Als Verein müssen wir bestimmte Daten, die damit zusammenhängen einige Jahre aufbewahren. Geburtsdatum und Geschlecht benötigen wir für die Planung von Programm. Da wir nicht wollen, dass es Dir während eines Lagers schlecht geht müssen wir wissen, ob du bestimmte Medikamente nimmst, ob du Vorerkrankungen hast oder ob du bestimmte Dinge nicht verträgst auf die wir achten müssen. Sollte doch mal was passieren, brauchen wir die Kontaktdaten Deiner Erziehungsberechtigten oder vielleicht sogar den Namen deines Hausarztes. Auf der Veranstaltung werden Bilder gemacht, auf denen du bestimmt zu sehen bist. Wir wollen diese Bilder für unsere Öffentlichkeitsarbeit nutzen.</w:t>
      </w:r>
    </w:p>
    <w:p w14:paraId="245D2A10"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 xml:space="preserve">All diese Zwecke ergeben sich aus unserem Vereinszweck, siehe § 2 </w:t>
      </w:r>
      <w:proofErr w:type="spellStart"/>
      <w:r w:rsidRPr="00FA752C">
        <w:rPr>
          <w:rFonts w:asciiTheme="majorHAnsi" w:eastAsia="Times New Roman" w:hAnsiTheme="majorHAnsi" w:cs="Segoe UI"/>
          <w:color w:val="333333"/>
          <w:sz w:val="16"/>
          <w:szCs w:val="16"/>
          <w:lang w:eastAsia="de-DE"/>
        </w:rPr>
        <w:t>BdP</w:t>
      </w:r>
      <w:proofErr w:type="spellEnd"/>
      <w:r w:rsidRPr="00FA752C">
        <w:rPr>
          <w:rFonts w:asciiTheme="majorHAnsi" w:eastAsia="Times New Roman" w:hAnsiTheme="majorHAnsi" w:cs="Segoe UI"/>
          <w:color w:val="333333"/>
          <w:sz w:val="16"/>
          <w:szCs w:val="16"/>
          <w:lang w:eastAsia="de-DE"/>
        </w:rPr>
        <w:t xml:space="preserve"> Bundessatzung unter </w:t>
      </w:r>
      <w:hyperlink r:id="rId12" w:history="1">
        <w:r w:rsidRPr="00FA752C">
          <w:rPr>
            <w:rFonts w:asciiTheme="majorHAnsi" w:eastAsia="Times New Roman" w:hAnsiTheme="majorHAnsi" w:cs="Segoe UI"/>
            <w:color w:val="0052CC"/>
            <w:sz w:val="16"/>
            <w:szCs w:val="16"/>
            <w:lang w:eastAsia="de-DE"/>
          </w:rPr>
          <w:t>https://meinbdp.de/pages/viewpage.action?pageId=3113050</w:t>
        </w:r>
      </w:hyperlink>
      <w:r w:rsidRPr="00FA752C">
        <w:rPr>
          <w:rFonts w:asciiTheme="majorHAnsi" w:eastAsia="Times New Roman" w:hAnsiTheme="majorHAnsi" w:cs="Segoe UI"/>
          <w:color w:val="333333"/>
          <w:sz w:val="16"/>
          <w:szCs w:val="16"/>
          <w:lang w:eastAsia="de-DE"/>
        </w:rPr>
        <w:t>.</w:t>
      </w:r>
    </w:p>
    <w:p w14:paraId="252376B7" w14:textId="77777777" w:rsidR="00FA752C" w:rsidRPr="00FA752C" w:rsidRDefault="00FA752C" w:rsidP="00FA752C">
      <w:pPr>
        <w:spacing w:before="450" w:after="0" w:line="240" w:lineRule="auto"/>
        <w:outlineLvl w:val="2"/>
        <w:rPr>
          <w:rFonts w:asciiTheme="majorHAnsi" w:eastAsia="Times New Roman" w:hAnsiTheme="majorHAnsi" w:cs="Segoe UI"/>
          <w:b/>
          <w:bCs/>
          <w:color w:val="172B4D"/>
          <w:sz w:val="16"/>
          <w:szCs w:val="16"/>
          <w:lang w:eastAsia="de-DE"/>
        </w:rPr>
      </w:pPr>
      <w:r w:rsidRPr="00FA752C">
        <w:rPr>
          <w:rFonts w:asciiTheme="majorHAnsi" w:eastAsia="Times New Roman" w:hAnsiTheme="majorHAnsi" w:cs="Segoe UI"/>
          <w:b/>
          <w:bCs/>
          <w:color w:val="172B4D"/>
          <w:sz w:val="16"/>
          <w:szCs w:val="16"/>
          <w:lang w:eastAsia="de-DE"/>
        </w:rPr>
        <w:t>Rechtsgrundlagen</w:t>
      </w:r>
    </w:p>
    <w:p w14:paraId="5C8E0838"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 xml:space="preserve">Mit deiner Anmeldung gibst du deine Einwilligung zur Verarbeitung deiner Daten für diese Veranstaltung (Art. 6 Abs. 1 </w:t>
      </w:r>
      <w:proofErr w:type="spellStart"/>
      <w:r w:rsidRPr="00FA752C">
        <w:rPr>
          <w:rFonts w:asciiTheme="majorHAnsi" w:eastAsia="Times New Roman" w:hAnsiTheme="majorHAnsi" w:cs="Segoe UI"/>
          <w:color w:val="333333"/>
          <w:sz w:val="16"/>
          <w:szCs w:val="16"/>
          <w:lang w:eastAsia="de-DE"/>
        </w:rPr>
        <w:t>lit</w:t>
      </w:r>
      <w:proofErr w:type="spellEnd"/>
      <w:r w:rsidRPr="00FA752C">
        <w:rPr>
          <w:rFonts w:asciiTheme="majorHAnsi" w:eastAsia="Times New Roman" w:hAnsiTheme="majorHAnsi" w:cs="Segoe UI"/>
          <w:color w:val="333333"/>
          <w:sz w:val="16"/>
          <w:szCs w:val="16"/>
          <w:lang w:eastAsia="de-DE"/>
        </w:rPr>
        <w:t xml:space="preserve">. a DSGVO und Art. 9 Abs. 2 </w:t>
      </w:r>
      <w:proofErr w:type="spellStart"/>
      <w:r w:rsidRPr="00FA752C">
        <w:rPr>
          <w:rFonts w:asciiTheme="majorHAnsi" w:eastAsia="Times New Roman" w:hAnsiTheme="majorHAnsi" w:cs="Segoe UI"/>
          <w:color w:val="333333"/>
          <w:sz w:val="16"/>
          <w:szCs w:val="16"/>
          <w:lang w:eastAsia="de-DE"/>
        </w:rPr>
        <w:t>lit</w:t>
      </w:r>
      <w:proofErr w:type="spellEnd"/>
      <w:r w:rsidRPr="00FA752C">
        <w:rPr>
          <w:rFonts w:asciiTheme="majorHAnsi" w:eastAsia="Times New Roman" w:hAnsiTheme="majorHAnsi" w:cs="Segoe UI"/>
          <w:color w:val="333333"/>
          <w:sz w:val="16"/>
          <w:szCs w:val="16"/>
          <w:lang w:eastAsia="de-DE"/>
        </w:rPr>
        <w:t xml:space="preserve">.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wir Daten von Dir (Art. 6 Abs. 1 </w:t>
      </w:r>
      <w:proofErr w:type="spellStart"/>
      <w:r w:rsidRPr="00FA752C">
        <w:rPr>
          <w:rFonts w:asciiTheme="majorHAnsi" w:eastAsia="Times New Roman" w:hAnsiTheme="majorHAnsi" w:cs="Segoe UI"/>
          <w:color w:val="333333"/>
          <w:sz w:val="16"/>
          <w:szCs w:val="16"/>
          <w:lang w:eastAsia="de-DE"/>
        </w:rPr>
        <w:t>lit</w:t>
      </w:r>
      <w:proofErr w:type="spellEnd"/>
      <w:r w:rsidRPr="00FA752C">
        <w:rPr>
          <w:rFonts w:asciiTheme="majorHAnsi" w:eastAsia="Times New Roman" w:hAnsiTheme="majorHAnsi" w:cs="Segoe UI"/>
          <w:color w:val="333333"/>
          <w:sz w:val="16"/>
          <w:szCs w:val="16"/>
          <w:lang w:eastAsia="de-DE"/>
        </w:rPr>
        <w:t xml:space="preserve">. b DSGVO). Wenn wir Dich auf einer Veranstaltung betreuen (Art. 6 Abs. 1 </w:t>
      </w:r>
      <w:proofErr w:type="spellStart"/>
      <w:r w:rsidRPr="00FA752C">
        <w:rPr>
          <w:rFonts w:asciiTheme="majorHAnsi" w:eastAsia="Times New Roman" w:hAnsiTheme="majorHAnsi" w:cs="Segoe UI"/>
          <w:color w:val="333333"/>
          <w:sz w:val="16"/>
          <w:szCs w:val="16"/>
          <w:lang w:eastAsia="de-DE"/>
        </w:rPr>
        <w:t>lit</w:t>
      </w:r>
      <w:proofErr w:type="spellEnd"/>
      <w:r w:rsidRPr="00FA752C">
        <w:rPr>
          <w:rFonts w:asciiTheme="majorHAnsi" w:eastAsia="Times New Roman" w:hAnsiTheme="majorHAnsi" w:cs="Segoe UI"/>
          <w:color w:val="333333"/>
          <w:sz w:val="16"/>
          <w:szCs w:val="16"/>
          <w:lang w:eastAsia="de-DE"/>
        </w:rPr>
        <w:t xml:space="preserve">. c DSGVO) haben wir weitere rechtliche Verpflichtungen. Insbesondere im Bereich der Gesundheitsdaten da geht es um Deine Gesundheit </w:t>
      </w:r>
      <w:r w:rsidRPr="00FA752C">
        <w:rPr>
          <w:rFonts w:asciiTheme="majorHAnsi" w:eastAsia="Times New Roman" w:hAnsiTheme="majorHAnsi" w:cs="Segoe UI"/>
          <w:color w:val="333333"/>
          <w:sz w:val="16"/>
          <w:szCs w:val="16"/>
          <w:lang w:eastAsia="de-DE"/>
        </w:rPr>
        <w:lastRenderedPageBreak/>
        <w:t xml:space="preserve">(Art. 6 Abs. 1 </w:t>
      </w:r>
      <w:proofErr w:type="spellStart"/>
      <w:r w:rsidRPr="00FA752C">
        <w:rPr>
          <w:rFonts w:asciiTheme="majorHAnsi" w:eastAsia="Times New Roman" w:hAnsiTheme="majorHAnsi" w:cs="Segoe UI"/>
          <w:color w:val="333333"/>
          <w:sz w:val="16"/>
          <w:szCs w:val="16"/>
          <w:lang w:eastAsia="de-DE"/>
        </w:rPr>
        <w:t>lit</w:t>
      </w:r>
      <w:proofErr w:type="spellEnd"/>
      <w:r w:rsidRPr="00FA752C">
        <w:rPr>
          <w:rFonts w:asciiTheme="majorHAnsi" w:eastAsia="Times New Roman" w:hAnsiTheme="majorHAnsi" w:cs="Segoe UI"/>
          <w:color w:val="333333"/>
          <w:sz w:val="16"/>
          <w:szCs w:val="16"/>
          <w:lang w:eastAsia="de-DE"/>
        </w:rPr>
        <w:t xml:space="preserve">. d DSGVO, Art. 9 Abs. 2 </w:t>
      </w:r>
      <w:proofErr w:type="spellStart"/>
      <w:r w:rsidRPr="00FA752C">
        <w:rPr>
          <w:rFonts w:asciiTheme="majorHAnsi" w:eastAsia="Times New Roman" w:hAnsiTheme="majorHAnsi" w:cs="Segoe UI"/>
          <w:color w:val="333333"/>
          <w:sz w:val="16"/>
          <w:szCs w:val="16"/>
          <w:lang w:eastAsia="de-DE"/>
        </w:rPr>
        <w:t>lit</w:t>
      </w:r>
      <w:proofErr w:type="spellEnd"/>
      <w:r w:rsidRPr="00FA752C">
        <w:rPr>
          <w:rFonts w:asciiTheme="majorHAnsi" w:eastAsia="Times New Roman" w:hAnsiTheme="majorHAnsi" w:cs="Segoe UI"/>
          <w:color w:val="333333"/>
          <w:sz w:val="16"/>
          <w:szCs w:val="16"/>
          <w:lang w:eastAsia="de-DE"/>
        </w:rPr>
        <w:t xml:space="preserve">. c und h in Verbindung mit Abs. 3). Um z. B. Zuschüsse zu beantragen, die unsere Arbeit überhaupt erst ermöglichen, oder um neue Mitglieder zu werben mit schönen Fotos oder ähnlichem, deshalb haben wir als Landesverband ein berechtigtes Interesse, Dabei achten wir aber besonders auch auf Dein Interessen und Rechte (Art. 6 Abs. 1 </w:t>
      </w:r>
      <w:proofErr w:type="spellStart"/>
      <w:r w:rsidRPr="00FA752C">
        <w:rPr>
          <w:rFonts w:asciiTheme="majorHAnsi" w:eastAsia="Times New Roman" w:hAnsiTheme="majorHAnsi" w:cs="Segoe UI"/>
          <w:color w:val="333333"/>
          <w:sz w:val="16"/>
          <w:szCs w:val="16"/>
          <w:lang w:eastAsia="de-DE"/>
        </w:rPr>
        <w:t>lit</w:t>
      </w:r>
      <w:proofErr w:type="spellEnd"/>
      <w:r w:rsidRPr="00FA752C">
        <w:rPr>
          <w:rFonts w:asciiTheme="majorHAnsi" w:eastAsia="Times New Roman" w:hAnsiTheme="majorHAnsi" w:cs="Segoe UI"/>
          <w:color w:val="333333"/>
          <w:sz w:val="16"/>
          <w:szCs w:val="16"/>
          <w:lang w:eastAsia="de-DE"/>
        </w:rPr>
        <w:t>. f DSGVO). Die genannten Artikel findest du hier: </w:t>
      </w:r>
      <w:hyperlink r:id="rId13" w:history="1">
        <w:r w:rsidRPr="00FA752C">
          <w:rPr>
            <w:rFonts w:asciiTheme="majorHAnsi" w:eastAsia="Times New Roman" w:hAnsiTheme="majorHAnsi" w:cs="Segoe UI"/>
            <w:color w:val="0052CC"/>
            <w:sz w:val="16"/>
            <w:szCs w:val="16"/>
            <w:lang w:eastAsia="de-DE"/>
          </w:rPr>
          <w:t>https://dsgvo-gesetz.de/art-6-dsgvo/</w:t>
        </w:r>
      </w:hyperlink>
      <w:r w:rsidRPr="00FA752C">
        <w:rPr>
          <w:rFonts w:asciiTheme="majorHAnsi" w:eastAsia="Times New Roman" w:hAnsiTheme="majorHAnsi" w:cs="Segoe UI"/>
          <w:color w:val="333333"/>
          <w:sz w:val="16"/>
          <w:szCs w:val="16"/>
          <w:lang w:eastAsia="de-DE"/>
        </w:rPr>
        <w:t>, hier: </w:t>
      </w:r>
      <w:hyperlink r:id="rId14" w:history="1">
        <w:r w:rsidRPr="00FA752C">
          <w:rPr>
            <w:rFonts w:asciiTheme="majorHAnsi" w:eastAsia="Times New Roman" w:hAnsiTheme="majorHAnsi" w:cs="Segoe UI"/>
            <w:color w:val="0052CC"/>
            <w:sz w:val="16"/>
            <w:szCs w:val="16"/>
            <w:lang w:eastAsia="de-DE"/>
          </w:rPr>
          <w:t>https://dsgvo-gesetz.de/art-7-dsgvo/</w:t>
        </w:r>
      </w:hyperlink>
      <w:r w:rsidRPr="00FA752C">
        <w:rPr>
          <w:rFonts w:asciiTheme="majorHAnsi" w:eastAsia="Times New Roman" w:hAnsiTheme="majorHAnsi" w:cs="Segoe UI"/>
          <w:color w:val="333333"/>
          <w:sz w:val="16"/>
          <w:szCs w:val="16"/>
          <w:lang w:eastAsia="de-DE"/>
        </w:rPr>
        <w:t> und hier: </w:t>
      </w:r>
      <w:hyperlink r:id="rId15" w:history="1">
        <w:r w:rsidRPr="00FA752C">
          <w:rPr>
            <w:rFonts w:asciiTheme="majorHAnsi" w:eastAsia="Times New Roman" w:hAnsiTheme="majorHAnsi" w:cs="Segoe UI"/>
            <w:color w:val="0052CC"/>
            <w:sz w:val="16"/>
            <w:szCs w:val="16"/>
            <w:lang w:eastAsia="de-DE"/>
          </w:rPr>
          <w:t>https://dsgvo-gesetz.de/art-9-dsgvo/</w:t>
        </w:r>
      </w:hyperlink>
      <w:r w:rsidRPr="00FA752C">
        <w:rPr>
          <w:rFonts w:asciiTheme="majorHAnsi" w:eastAsia="Times New Roman" w:hAnsiTheme="majorHAnsi" w:cs="Segoe UI"/>
          <w:color w:val="333333"/>
          <w:sz w:val="16"/>
          <w:szCs w:val="16"/>
          <w:lang w:eastAsia="de-DE"/>
        </w:rPr>
        <w:t>. Die Veröffentlichung von Fotos geschieht durch Deine Einwilligung sowie den Charakter der Veranstaltung zusätzlich auf Basis von </w:t>
      </w:r>
      <w:hyperlink r:id="rId16" w:history="1">
        <w:r w:rsidRPr="00FA752C">
          <w:rPr>
            <w:rFonts w:asciiTheme="majorHAnsi" w:eastAsia="Times New Roman" w:hAnsiTheme="majorHAnsi" w:cs="Segoe UI"/>
            <w:color w:val="0052CC"/>
            <w:sz w:val="16"/>
            <w:szCs w:val="16"/>
            <w:lang w:eastAsia="de-DE"/>
          </w:rPr>
          <w:t>§§ 22</w:t>
        </w:r>
      </w:hyperlink>
      <w:r w:rsidRPr="00FA752C">
        <w:rPr>
          <w:rFonts w:asciiTheme="majorHAnsi" w:eastAsia="Times New Roman" w:hAnsiTheme="majorHAnsi" w:cs="Segoe UI"/>
          <w:color w:val="333333"/>
          <w:sz w:val="16"/>
          <w:szCs w:val="16"/>
          <w:lang w:eastAsia="de-DE"/>
        </w:rPr>
        <w:t> und </w:t>
      </w:r>
      <w:hyperlink r:id="rId17" w:history="1">
        <w:r w:rsidRPr="00FA752C">
          <w:rPr>
            <w:rFonts w:asciiTheme="majorHAnsi" w:eastAsia="Times New Roman" w:hAnsiTheme="majorHAnsi" w:cs="Segoe UI"/>
            <w:color w:val="0052CC"/>
            <w:sz w:val="16"/>
            <w:szCs w:val="16"/>
            <w:lang w:eastAsia="de-DE"/>
          </w:rPr>
          <w:t>23 KUG</w:t>
        </w:r>
      </w:hyperlink>
      <w:r w:rsidRPr="00FA752C">
        <w:rPr>
          <w:rFonts w:asciiTheme="majorHAnsi" w:eastAsia="Times New Roman" w:hAnsiTheme="majorHAnsi" w:cs="Segoe UI"/>
          <w:color w:val="333333"/>
          <w:sz w:val="16"/>
          <w:szCs w:val="16"/>
          <w:lang w:eastAsia="de-DE"/>
        </w:rPr>
        <w:t>.</w:t>
      </w:r>
    </w:p>
    <w:p w14:paraId="4FDE3FF5" w14:textId="77777777" w:rsidR="00FA752C" w:rsidRPr="00FA752C" w:rsidRDefault="00FA752C" w:rsidP="00FA752C">
      <w:pPr>
        <w:spacing w:before="450" w:after="0" w:line="240" w:lineRule="auto"/>
        <w:outlineLvl w:val="2"/>
        <w:rPr>
          <w:rFonts w:asciiTheme="majorHAnsi" w:eastAsia="Times New Roman" w:hAnsiTheme="majorHAnsi" w:cs="Segoe UI"/>
          <w:b/>
          <w:bCs/>
          <w:color w:val="172B4D"/>
          <w:sz w:val="16"/>
          <w:szCs w:val="16"/>
          <w:lang w:eastAsia="de-DE"/>
        </w:rPr>
      </w:pPr>
      <w:r w:rsidRPr="00FA752C">
        <w:rPr>
          <w:rFonts w:asciiTheme="majorHAnsi" w:eastAsia="Times New Roman" w:hAnsiTheme="majorHAnsi" w:cs="Segoe UI"/>
          <w:b/>
          <w:bCs/>
          <w:color w:val="172B4D"/>
          <w:sz w:val="16"/>
          <w:szCs w:val="16"/>
          <w:lang w:eastAsia="de-DE"/>
        </w:rPr>
        <w:t>Eigene Rechte</w:t>
      </w:r>
    </w:p>
    <w:p w14:paraId="1C487E43" w14:textId="77777777" w:rsidR="00FA752C" w:rsidRPr="00FA752C" w:rsidRDefault="00FA752C" w:rsidP="00FA752C">
      <w:pPr>
        <w:numPr>
          <w:ilvl w:val="0"/>
          <w:numId w:val="9"/>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Du hast immer das Recht auf Auskunft. Das heißt, dass du von uns verlangen kannst, dass wir dir sagen, welche Daten wir von dir wofür gespeichert haben.</w:t>
      </w:r>
    </w:p>
    <w:p w14:paraId="2420852B" w14:textId="77777777" w:rsidR="00FA752C" w:rsidRPr="00FA752C" w:rsidRDefault="00FA752C" w:rsidP="00FA752C">
      <w:pPr>
        <w:numPr>
          <w:ilvl w:val="0"/>
          <w:numId w:val="9"/>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Du hast immer das Recht auf Korrektur. Das heißt, dass von uns verlangen kannst, dass wir falsche Daten von dir berichtigen.</w:t>
      </w:r>
    </w:p>
    <w:p w14:paraId="0EA17846" w14:textId="77777777" w:rsidR="00FA752C" w:rsidRPr="00FA752C" w:rsidRDefault="00FA752C" w:rsidP="00FA752C">
      <w:pPr>
        <w:numPr>
          <w:ilvl w:val="0"/>
          <w:numId w:val="9"/>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Du hast immer das Recht auf Löschung oder auf Einschränkung. Das heißt, dass du von uns verlangen kannst, dass wir deine Daten löschen oder nur noch eingeschränkt verarbeiten.</w:t>
      </w:r>
    </w:p>
    <w:p w14:paraId="638FCB00" w14:textId="77777777" w:rsidR="00FA752C" w:rsidRPr="00FA752C" w:rsidRDefault="00FA752C" w:rsidP="00FA752C">
      <w:pPr>
        <w:numPr>
          <w:ilvl w:val="0"/>
          <w:numId w:val="9"/>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Du hast immer das Recht auf Datenübertragbarkeit. Das heißt, dass du von uns verlangen kannst, dass wir deine Daten an jemand anders weitergeben.</w:t>
      </w:r>
    </w:p>
    <w:p w14:paraId="25D827F8" w14:textId="044AC6D6" w:rsidR="00FA752C" w:rsidRPr="00FA752C" w:rsidRDefault="00FA752C" w:rsidP="00FA752C">
      <w:pPr>
        <w:numPr>
          <w:ilvl w:val="0"/>
          <w:numId w:val="9"/>
        </w:numPr>
        <w:spacing w:before="150" w:beforeAutospacing="1" w:after="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 xml:space="preserve">Du immer das Recht auf Widerruf deiner Einwilligung </w:t>
      </w:r>
    </w:p>
    <w:p w14:paraId="70822DCE" w14:textId="77777777" w:rsidR="00FA752C" w:rsidRPr="00FA752C" w:rsidRDefault="00FA752C" w:rsidP="00FA752C">
      <w:pPr>
        <w:spacing w:before="150" w:beforeAutospacing="1" w:after="0" w:afterAutospacing="1"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Diese Rechte beziehen sich auf die Art. 15–21 DSGVO. Du findest sie hier: </w:t>
      </w:r>
      <w:hyperlink r:id="rId18" w:history="1">
        <w:r w:rsidRPr="00FA752C">
          <w:rPr>
            <w:rFonts w:asciiTheme="majorHAnsi" w:eastAsia="Times New Roman" w:hAnsiTheme="majorHAnsi" w:cs="Segoe UI"/>
            <w:color w:val="0052CC"/>
            <w:sz w:val="16"/>
            <w:szCs w:val="16"/>
            <w:lang w:eastAsia="de-DE"/>
          </w:rPr>
          <w:t>https://dsgvo-gesetz.de/kapitel-3/</w:t>
        </w:r>
      </w:hyperlink>
    </w:p>
    <w:p w14:paraId="4D243A6F"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Bitte beachte, dass wir einen Teil deiner Daten eventuell weiter benutzen müssen und dürfen, um z.B. für deine Sicherheit zu sorgen oder unseren rechtlichen Verpflichtungen nachzukommen.</w:t>
      </w:r>
    </w:p>
    <w:p w14:paraId="01E2A53F"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Wenn du eines deiner Rechte ausüben möchtest, dann wende dich an das Landesbüro unter </w:t>
      </w:r>
      <w:r w:rsidRPr="00FA752C">
        <w:rPr>
          <w:rFonts w:asciiTheme="majorHAnsi" w:eastAsia="Times New Roman" w:hAnsiTheme="majorHAnsi" w:cs="Segoe UI"/>
          <w:i/>
          <w:iCs/>
          <w:color w:val="333333"/>
          <w:sz w:val="16"/>
          <w:szCs w:val="16"/>
          <w:lang w:eastAsia="de-DE"/>
        </w:rPr>
        <w:t>hessen</w:t>
      </w:r>
      <w:r w:rsidRPr="00FA752C">
        <w:rPr>
          <w:rFonts w:asciiTheme="majorHAnsi" w:eastAsia="Times New Roman" w:hAnsiTheme="majorHAnsi" w:cs="Segoe UI"/>
          <w:color w:val="333333"/>
          <w:sz w:val="16"/>
          <w:szCs w:val="16"/>
          <w:lang w:eastAsia="de-DE"/>
        </w:rPr>
        <w:t>@pfadfinden.de.</w:t>
      </w:r>
    </w:p>
    <w:p w14:paraId="6EEA0B18" w14:textId="77777777" w:rsidR="00FA752C" w:rsidRPr="00FA752C" w:rsidRDefault="00FA752C" w:rsidP="00FA752C">
      <w:pPr>
        <w:numPr>
          <w:ilvl w:val="0"/>
          <w:numId w:val="10"/>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 xml:space="preserve">Du kannst dich außerdem jederzeit an unsere*n Datenschutzbeauftragte*n wenden, wenn du dich beschweren willst: </w:t>
      </w:r>
    </w:p>
    <w:p w14:paraId="23B8942E" w14:textId="77777777" w:rsidR="00FA752C" w:rsidRPr="00FA752C" w:rsidRDefault="00FA752C" w:rsidP="00FA752C">
      <w:pPr>
        <w:numPr>
          <w:ilvl w:val="0"/>
          <w:numId w:val="10"/>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Du darfst dich außerdem bei der für uns zuständigen staatlichen Aufsichtsbehörde beschweren, wenn wir mit deinen Daten nicht ordnungsgemäß umgehen. Die Landesbeauftragte für Datenschutz erreichst du unter https://datenschutz.hessen.de/. Dieses Recht hast du nach Art. 77 DSGVO, den du hier findest: </w:t>
      </w:r>
      <w:hyperlink r:id="rId19" w:history="1">
        <w:r w:rsidRPr="00FA752C">
          <w:rPr>
            <w:rFonts w:asciiTheme="majorHAnsi" w:eastAsia="Times New Roman" w:hAnsiTheme="majorHAnsi" w:cs="Segoe UI"/>
            <w:color w:val="0052CC"/>
            <w:sz w:val="16"/>
            <w:szCs w:val="16"/>
            <w:lang w:eastAsia="de-DE"/>
          </w:rPr>
          <w:t>https://dsgvo-gesetz.de/art-77-dsgvo/</w:t>
        </w:r>
      </w:hyperlink>
      <w:r w:rsidRPr="00FA752C">
        <w:rPr>
          <w:rFonts w:asciiTheme="majorHAnsi" w:eastAsia="Times New Roman" w:hAnsiTheme="majorHAnsi" w:cs="Segoe UI"/>
          <w:color w:val="333333"/>
          <w:sz w:val="16"/>
          <w:szCs w:val="16"/>
          <w:lang w:eastAsia="de-DE"/>
        </w:rPr>
        <w:t>.</w:t>
      </w:r>
    </w:p>
    <w:p w14:paraId="18B2DAF0" w14:textId="77777777" w:rsidR="00FA752C" w:rsidRPr="00FA752C" w:rsidRDefault="00FA752C" w:rsidP="00FA752C">
      <w:pPr>
        <w:spacing w:before="450" w:after="0" w:line="240" w:lineRule="auto"/>
        <w:outlineLvl w:val="2"/>
        <w:rPr>
          <w:rFonts w:asciiTheme="majorHAnsi" w:eastAsia="Times New Roman" w:hAnsiTheme="majorHAnsi" w:cs="Segoe UI"/>
          <w:b/>
          <w:bCs/>
          <w:color w:val="172B4D"/>
          <w:sz w:val="16"/>
          <w:szCs w:val="16"/>
          <w:lang w:eastAsia="de-DE"/>
        </w:rPr>
      </w:pPr>
      <w:r w:rsidRPr="00FA752C">
        <w:rPr>
          <w:rFonts w:asciiTheme="majorHAnsi" w:eastAsia="Times New Roman" w:hAnsiTheme="majorHAnsi" w:cs="Segoe UI"/>
          <w:b/>
          <w:bCs/>
          <w:color w:val="172B4D"/>
          <w:sz w:val="16"/>
          <w:szCs w:val="16"/>
          <w:lang w:eastAsia="de-DE"/>
        </w:rPr>
        <w:t>Aufbewahrungsfrist</w:t>
      </w:r>
    </w:p>
    <w:p w14:paraId="2085E5A8"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 xml:space="preserve">Wir behalten Deine Daten nur so lange, wie wir sie benötigen. In der Regel ca. einen Monat nach Ende der Veranstaltung gelöscht. Manchmal sind  längere Aufbewahrungsfrist notwendig ist. z.B. wenn wir  Teilnahmeliste beim </w:t>
      </w:r>
      <w:proofErr w:type="spellStart"/>
      <w:r w:rsidRPr="00FA752C">
        <w:rPr>
          <w:rFonts w:asciiTheme="majorHAnsi" w:eastAsia="Times New Roman" w:hAnsiTheme="majorHAnsi" w:cs="Segoe UI"/>
          <w:color w:val="333333"/>
          <w:sz w:val="16"/>
          <w:szCs w:val="16"/>
          <w:lang w:eastAsia="de-DE"/>
        </w:rPr>
        <w:t>hjr</w:t>
      </w:r>
      <w:proofErr w:type="spellEnd"/>
      <w:r w:rsidRPr="00FA752C">
        <w:rPr>
          <w:rFonts w:asciiTheme="majorHAnsi" w:eastAsia="Times New Roman" w:hAnsiTheme="majorHAnsi" w:cs="Segoe UI"/>
          <w:color w:val="333333"/>
          <w:sz w:val="16"/>
          <w:szCs w:val="16"/>
          <w:lang w:eastAsia="de-DE"/>
        </w:rPr>
        <w:t xml:space="preserve"> sein, um Zuschüsse zu beantragen. Alles was mit der Abrechnung in Zusammenhang der Veranstaltung stehen (Buchhaltung); dort ist die gesetzliche Aufbewahrungsfrist eine andere und ergibt sich aus §§ 147 Abs. 1 AO, 257 Abs. 1 Nr. 1–4, Abs. 4 HGB und beträgt zwischen 6 und 10 Jahren.</w:t>
      </w:r>
    </w:p>
    <w:p w14:paraId="4BC827E9"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Wir löschen so schnell wie möglich und bewahren nur das auf, was wirklich notwendig ist!</w:t>
      </w:r>
    </w:p>
    <w:p w14:paraId="58AFF33B" w14:textId="77777777" w:rsidR="00FA752C" w:rsidRPr="00FA752C" w:rsidRDefault="00FA752C" w:rsidP="00FA752C">
      <w:pPr>
        <w:spacing w:before="450" w:after="0" w:line="240" w:lineRule="auto"/>
        <w:outlineLvl w:val="2"/>
        <w:rPr>
          <w:rFonts w:asciiTheme="majorHAnsi" w:eastAsia="Times New Roman" w:hAnsiTheme="majorHAnsi" w:cs="Segoe UI"/>
          <w:b/>
          <w:bCs/>
          <w:color w:val="172B4D"/>
          <w:sz w:val="16"/>
          <w:szCs w:val="16"/>
          <w:lang w:eastAsia="de-DE"/>
        </w:rPr>
      </w:pPr>
      <w:r w:rsidRPr="00FA752C">
        <w:rPr>
          <w:rFonts w:asciiTheme="majorHAnsi" w:eastAsia="Times New Roman" w:hAnsiTheme="majorHAnsi" w:cs="Segoe UI"/>
          <w:b/>
          <w:bCs/>
          <w:color w:val="172B4D"/>
          <w:sz w:val="16"/>
          <w:szCs w:val="16"/>
          <w:lang w:eastAsia="de-DE"/>
        </w:rPr>
        <w:t>Zugriffsberechtigung</w:t>
      </w:r>
    </w:p>
    <w:p w14:paraId="7112F340"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Wir halten den Kreis derjenigen, die auf deine Daten Zugriff haben, so klein wie möglich. In diesem Fall können unter anderem unter Umständen Zugriff auf einen Teil oder alle deiner Daten erhalten:</w:t>
      </w:r>
    </w:p>
    <w:p w14:paraId="7F0ACFC3" w14:textId="77777777" w:rsidR="00FA752C" w:rsidRPr="00FA752C" w:rsidRDefault="00FA752C" w:rsidP="00FA752C">
      <w:pPr>
        <w:numPr>
          <w:ilvl w:val="0"/>
          <w:numId w:val="11"/>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 xml:space="preserve">die Landesleitung des </w:t>
      </w:r>
      <w:proofErr w:type="spellStart"/>
      <w:r w:rsidRPr="00FA752C">
        <w:rPr>
          <w:rFonts w:asciiTheme="majorHAnsi" w:eastAsia="Times New Roman" w:hAnsiTheme="majorHAnsi" w:cs="Segoe UI"/>
          <w:color w:val="333333"/>
          <w:sz w:val="16"/>
          <w:szCs w:val="16"/>
          <w:lang w:eastAsia="de-DE"/>
        </w:rPr>
        <w:t>BdP</w:t>
      </w:r>
      <w:proofErr w:type="spellEnd"/>
      <w:r w:rsidRPr="00FA752C">
        <w:rPr>
          <w:rFonts w:asciiTheme="majorHAnsi" w:eastAsia="Times New Roman" w:hAnsiTheme="majorHAnsi" w:cs="Segoe UI"/>
          <w:color w:val="333333"/>
          <w:sz w:val="16"/>
          <w:szCs w:val="16"/>
          <w:lang w:eastAsia="de-DE"/>
        </w:rPr>
        <w:t xml:space="preserve"> LV Hessen e.V. inkl. der Landesgeschäftsstelle und des Vorstands</w:t>
      </w:r>
    </w:p>
    <w:p w14:paraId="5CD1733C" w14:textId="77777777" w:rsidR="00FA752C" w:rsidRPr="00FA752C" w:rsidRDefault="00FA752C" w:rsidP="00FA752C">
      <w:pPr>
        <w:numPr>
          <w:ilvl w:val="0"/>
          <w:numId w:val="11"/>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die Leitung und das Team der Veranstaltung</w:t>
      </w:r>
    </w:p>
    <w:p w14:paraId="6A3EA753" w14:textId="77777777" w:rsidR="00FA752C" w:rsidRPr="00FA752C" w:rsidRDefault="00FA752C" w:rsidP="00FA752C">
      <w:pPr>
        <w:numPr>
          <w:ilvl w:val="0"/>
          <w:numId w:val="11"/>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 xml:space="preserve">bei einer Online-Anmeldung der Dienstleister unserer Online-Anmeldungen </w:t>
      </w:r>
      <w:proofErr w:type="spellStart"/>
      <w:r w:rsidRPr="00FA752C">
        <w:rPr>
          <w:rFonts w:asciiTheme="majorHAnsi" w:eastAsia="Times New Roman" w:hAnsiTheme="majorHAnsi" w:cs="Segoe UI"/>
          <w:color w:val="333333"/>
          <w:sz w:val="16"/>
          <w:szCs w:val="16"/>
          <w:lang w:eastAsia="de-DE"/>
        </w:rPr>
        <w:t>google</w:t>
      </w:r>
      <w:proofErr w:type="spellEnd"/>
      <w:r w:rsidRPr="00FA752C">
        <w:rPr>
          <w:rFonts w:asciiTheme="majorHAnsi" w:eastAsia="Times New Roman" w:hAnsiTheme="majorHAnsi" w:cs="Segoe UI"/>
          <w:color w:val="333333"/>
          <w:sz w:val="16"/>
          <w:szCs w:val="16"/>
          <w:lang w:eastAsia="de-DE"/>
        </w:rPr>
        <w:t xml:space="preserve"> </w:t>
      </w:r>
    </w:p>
    <w:p w14:paraId="00A615E4" w14:textId="77777777" w:rsidR="00FA752C" w:rsidRPr="00FA752C" w:rsidRDefault="00FA752C" w:rsidP="00FA752C">
      <w:pPr>
        <w:numPr>
          <w:ilvl w:val="0"/>
          <w:numId w:val="11"/>
        </w:numPr>
        <w:spacing w:before="100" w:beforeAutospacing="1" w:after="100" w:afterAutospacing="1" w:line="240" w:lineRule="auto"/>
        <w:ind w:left="0"/>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ein Teil deiner Daten wird auch von anderen Teilnehmer*innen einsehbar, z.B. dein Name</w:t>
      </w:r>
    </w:p>
    <w:p w14:paraId="7EA26D2B"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Wenn es notwendig ist, können auch andere Zugriff auf einen Teil oder alle deine Daten erhalten, z.B. wenn dich jemand ins Krankenhaus fährt oder für eine bestimmte außergewöhnliche, aber notwendige Aufgabe im Kontext der Veranstaltung. Wir wollen deine Daten aber in einem möglichst kleinen Kreis behalten. Bei allen Zugriffen von Mitgliedern des Landesverbands handelt es sich nicht um eine Auftragsverarbeitung.</w:t>
      </w:r>
    </w:p>
    <w:p w14:paraId="3843044E" w14:textId="77777777" w:rsidR="00FA752C"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t xml:space="preserve">Wir verarbeiten deine Daten auch digital und geben sie über das Internet untereinander weiter, beispielsweise per E-Mail oder über </w:t>
      </w:r>
      <w:proofErr w:type="spellStart"/>
      <w:r w:rsidRPr="00FA752C">
        <w:rPr>
          <w:rFonts w:asciiTheme="majorHAnsi" w:eastAsia="Times New Roman" w:hAnsiTheme="majorHAnsi" w:cs="Segoe UI"/>
          <w:color w:val="333333"/>
          <w:sz w:val="16"/>
          <w:szCs w:val="16"/>
          <w:lang w:eastAsia="de-DE"/>
        </w:rPr>
        <w:t>hessen.meinbdp</w:t>
      </w:r>
      <w:proofErr w:type="spellEnd"/>
      <w:r w:rsidRPr="00FA752C">
        <w:rPr>
          <w:rFonts w:asciiTheme="majorHAnsi" w:eastAsia="Times New Roman" w:hAnsiTheme="majorHAnsi" w:cs="Segoe UI"/>
          <w:color w:val="333333"/>
          <w:sz w:val="16"/>
          <w:szCs w:val="16"/>
          <w:lang w:eastAsia="de-DE"/>
        </w:rPr>
        <w:t>. Dabei achten wir darauf, dass deine Daten so sicher wie möglich sind. Mehr zu unserem Online-Datenschutz findest du unter ….</w:t>
      </w:r>
    </w:p>
    <w:p w14:paraId="0152449B" w14:textId="43BAA6DB" w:rsidR="00064E8D" w:rsidRPr="00FA752C" w:rsidRDefault="00FA752C" w:rsidP="00FA752C">
      <w:pPr>
        <w:spacing w:before="150" w:after="0" w:line="240" w:lineRule="auto"/>
        <w:rPr>
          <w:rFonts w:asciiTheme="majorHAnsi" w:eastAsia="Times New Roman" w:hAnsiTheme="majorHAnsi" w:cs="Segoe UI"/>
          <w:color w:val="333333"/>
          <w:sz w:val="16"/>
          <w:szCs w:val="16"/>
          <w:lang w:eastAsia="de-DE"/>
        </w:rPr>
      </w:pPr>
      <w:r w:rsidRPr="00FA752C">
        <w:rPr>
          <w:rFonts w:asciiTheme="majorHAnsi" w:eastAsia="Times New Roman" w:hAnsiTheme="majorHAnsi" w:cs="Segoe UI"/>
          <w:color w:val="333333"/>
          <w:sz w:val="16"/>
          <w:szCs w:val="16"/>
          <w:lang w:eastAsia="de-DE"/>
        </w:rPr>
        <w:lastRenderedPageBreak/>
        <w:t xml:space="preserve">In bestimmten Ausnahmefällen müssen wir bestimmte Daten an Menschen und Institutionen geben, die nicht Mitglied in unserem Landesverband sind. Darüber informieren wir dich für jede Veranstaltung speziell. Wenn wir Daten an einen solchen </w:t>
      </w:r>
      <w:proofErr w:type="spellStart"/>
      <w:r w:rsidRPr="00FA752C">
        <w:rPr>
          <w:rFonts w:asciiTheme="majorHAnsi" w:eastAsia="Times New Roman" w:hAnsiTheme="majorHAnsi" w:cs="Segoe UI"/>
          <w:color w:val="333333"/>
          <w:sz w:val="16"/>
          <w:szCs w:val="16"/>
          <w:lang w:eastAsia="de-DE"/>
        </w:rPr>
        <w:t>Auftragsverarbeiter</w:t>
      </w:r>
      <w:proofErr w:type="spellEnd"/>
      <w:r w:rsidRPr="00FA752C">
        <w:rPr>
          <w:rFonts w:asciiTheme="majorHAnsi" w:eastAsia="Times New Roman" w:hAnsiTheme="majorHAnsi" w:cs="Segoe UI"/>
          <w:color w:val="333333"/>
          <w:sz w:val="16"/>
          <w:szCs w:val="16"/>
          <w:lang w:eastAsia="de-DE"/>
        </w:rPr>
        <w:t xml:space="preserve"> weitergeben, erfolgt das nach Art. 6 Abs. 1 </w:t>
      </w:r>
      <w:proofErr w:type="spellStart"/>
      <w:r w:rsidRPr="00FA752C">
        <w:rPr>
          <w:rFonts w:asciiTheme="majorHAnsi" w:eastAsia="Times New Roman" w:hAnsiTheme="majorHAnsi" w:cs="Segoe UI"/>
          <w:color w:val="333333"/>
          <w:sz w:val="16"/>
          <w:szCs w:val="16"/>
          <w:lang w:eastAsia="de-DE"/>
        </w:rPr>
        <w:t>lit</w:t>
      </w:r>
      <w:proofErr w:type="spellEnd"/>
      <w:r w:rsidRPr="00FA752C">
        <w:rPr>
          <w:rFonts w:asciiTheme="majorHAnsi" w:eastAsia="Times New Roman" w:hAnsiTheme="majorHAnsi" w:cs="Segoe UI"/>
          <w:color w:val="333333"/>
          <w:sz w:val="16"/>
          <w:szCs w:val="16"/>
          <w:lang w:eastAsia="de-DE"/>
        </w:rPr>
        <w:t>. f DSGVO. Wir schließen mit diesem einen Vertrag, in dem wir ihn darauf verpflichten, deine Daten sorgsam zu behandeln und nach Beendigung seines Auftrags unverzüglich zu löschen.</w:t>
      </w:r>
    </w:p>
    <w:sectPr w:rsidR="00064E8D" w:rsidRPr="00FA752C" w:rsidSect="007E1F9D">
      <w:headerReference w:type="default" r:id="rId20"/>
      <w:footerReference w:type="default" r:id="rId21"/>
      <w:headerReference w:type="first" r:id="rId22"/>
      <w:footerReference w:type="first" r:id="rId23"/>
      <w:pgSz w:w="11906" w:h="16838"/>
      <w:pgMar w:top="2591" w:right="1361" w:bottom="1134" w:left="1361" w:header="113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2EF541" w14:textId="77777777" w:rsidR="005C6754" w:rsidRDefault="005C6754" w:rsidP="00BA0872">
      <w:pPr>
        <w:spacing w:after="0" w:line="240" w:lineRule="auto"/>
      </w:pPr>
      <w:r>
        <w:separator/>
      </w:r>
    </w:p>
  </w:endnote>
  <w:endnote w:type="continuationSeparator" w:id="0">
    <w:p w14:paraId="3EF8B44B" w14:textId="77777777" w:rsidR="005C6754" w:rsidRDefault="005C6754" w:rsidP="00BA08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leo Light">
    <w:altName w:val="Calibri"/>
    <w:panose1 w:val="020B0604020202020204"/>
    <w:charset w:val="00"/>
    <w:family w:val="auto"/>
    <w:pitch w:val="variable"/>
    <w:sig w:usb0="A00000AF" w:usb1="5000604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Immenhausen">
    <w:altName w:val="Calibri"/>
    <w:panose1 w:val="020B0604020202020204"/>
    <w:charset w:val="00"/>
    <w:family w:val="auto"/>
    <w:pitch w:val="variable"/>
    <w:sig w:usb0="0000000F" w:usb1="00000000" w:usb2="00000000" w:usb3="00000000" w:csb0="00000093" w:csb1="00000000"/>
  </w:font>
  <w:font w:name="Tahoma">
    <w:panose1 w:val="020B0604030504040204"/>
    <w:charset w:val="00"/>
    <w:family w:val="swiss"/>
    <w:notTrueType/>
    <w:pitch w:val="variable"/>
    <w:sig w:usb0="E1002EFF" w:usb1="C000605B" w:usb2="00000029" w:usb3="00000000" w:csb0="000101FF" w:csb1="00000000"/>
  </w:font>
  <w:font w:name="BdP AvantGarde">
    <w:altName w:val="Liberation Mono"/>
    <w:panose1 w:val="020B0604020202020204"/>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604020202020204"/>
    <w:charset w:val="00"/>
    <w:family w:val="swiss"/>
    <w:pitch w:val="variable"/>
    <w:sig w:usb0="E5002EFF" w:usb1="C000E47F" w:usb2="00000029" w:usb3="00000000" w:csb0="000001FF" w:csb1="00000000"/>
  </w:font>
  <w:font w:name="BdPAvantGardeCond">
    <w:panose1 w:val="020B0604020202020204"/>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EEDD0E" w14:textId="77777777" w:rsidR="002A5CD4" w:rsidRDefault="002A5CD4" w:rsidP="002A5CD4">
    <w:pPr>
      <w:pStyle w:val="KeinLeerraum"/>
    </w:pPr>
    <w:r>
      <w:t xml:space="preserve">Seite </w:t>
    </w:r>
    <w:r>
      <w:fldChar w:fldCharType="begin"/>
    </w:r>
    <w:r>
      <w:instrText xml:space="preserve"> PAGE  \* Arabic  \* MERGEFORMAT </w:instrText>
    </w:r>
    <w:r>
      <w:fldChar w:fldCharType="separate"/>
    </w:r>
    <w:r w:rsidR="00FA752C">
      <w:rPr>
        <w:noProof/>
      </w:rPr>
      <w:t>2</w:t>
    </w:r>
    <w:r>
      <w:fldChar w:fldCharType="end"/>
    </w:r>
    <w:r>
      <w:t xml:space="preserve"> von </w:t>
    </w:r>
    <w:r w:rsidR="005C6754">
      <w:fldChar w:fldCharType="begin"/>
    </w:r>
    <w:r w:rsidR="005C6754">
      <w:instrText xml:space="preserve"> NUMPAGES   \* MERGEFORMAT </w:instrText>
    </w:r>
    <w:r w:rsidR="005C6754">
      <w:fldChar w:fldCharType="separate"/>
    </w:r>
    <w:r w:rsidR="00FA752C">
      <w:rPr>
        <w:noProof/>
      </w:rPr>
      <w:t>4</w:t>
    </w:r>
    <w:r w:rsidR="005C6754">
      <w:rPr>
        <w:noProof/>
      </w:rPr>
      <w:fldChar w:fldCharType="end"/>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701"/>
      <w:gridCol w:w="2268"/>
      <w:gridCol w:w="2552"/>
      <w:gridCol w:w="2663"/>
    </w:tblGrid>
    <w:tr w:rsidR="00EA5F2F" w:rsidRPr="00DE65B1" w14:paraId="4C13988B" w14:textId="77777777" w:rsidTr="004F3C96">
      <w:tc>
        <w:tcPr>
          <w:tcW w:w="1701" w:type="dxa"/>
          <w:shd w:val="clear" w:color="auto" w:fill="auto"/>
        </w:tcPr>
        <w:p w14:paraId="4D1AAAC0" w14:textId="66470ED1" w:rsidR="004E4B5F" w:rsidRDefault="00EA5F2F" w:rsidP="00EA5F2F">
          <w:pPr>
            <w:pStyle w:val="Fuzeile"/>
            <w:rPr>
              <w:color w:val="auto"/>
            </w:rPr>
          </w:pPr>
          <w:proofErr w:type="spellStart"/>
          <w:r w:rsidRPr="00EA5F2F">
            <w:rPr>
              <w:color w:val="auto"/>
            </w:rPr>
            <w:t>BdP</w:t>
          </w:r>
          <w:proofErr w:type="spellEnd"/>
          <w:r w:rsidRPr="00EA5F2F">
            <w:rPr>
              <w:color w:val="auto"/>
            </w:rPr>
            <w:t xml:space="preserve"> LV Hessen e.V.</w:t>
          </w:r>
        </w:p>
        <w:p w14:paraId="267AAE23" w14:textId="77777777" w:rsidR="00EA5F2F" w:rsidRPr="00EA5F2F" w:rsidRDefault="00EA5F2F" w:rsidP="00EA5F2F">
          <w:pPr>
            <w:pStyle w:val="Fuzeile"/>
            <w:rPr>
              <w:color w:val="auto"/>
            </w:rPr>
          </w:pPr>
          <w:proofErr w:type="spellStart"/>
          <w:r w:rsidRPr="00EA5F2F">
            <w:rPr>
              <w:color w:val="auto"/>
            </w:rPr>
            <w:t>Königsteinerstr</w:t>
          </w:r>
          <w:proofErr w:type="spellEnd"/>
          <w:r w:rsidRPr="00EA5F2F">
            <w:rPr>
              <w:color w:val="auto"/>
            </w:rPr>
            <w:t>. 33</w:t>
          </w:r>
        </w:p>
        <w:p w14:paraId="7E5E0A5C" w14:textId="3D426894" w:rsidR="006D53CC" w:rsidRPr="00EA5F2F" w:rsidRDefault="00EA5F2F" w:rsidP="00EA5F2F">
          <w:pPr>
            <w:pStyle w:val="Fuzeile"/>
            <w:rPr>
              <w:color w:val="auto"/>
            </w:rPr>
          </w:pPr>
          <w:r w:rsidRPr="00EA5F2F">
            <w:rPr>
              <w:color w:val="auto"/>
            </w:rPr>
            <w:t xml:space="preserve">61476 Kronberg </w:t>
          </w:r>
          <w:proofErr w:type="spellStart"/>
          <w:r w:rsidRPr="00EA5F2F">
            <w:rPr>
              <w:color w:val="auto"/>
            </w:rPr>
            <w:t>i.T</w:t>
          </w:r>
          <w:proofErr w:type="spellEnd"/>
          <w:r w:rsidRPr="00EA5F2F">
            <w:rPr>
              <w:color w:val="auto"/>
            </w:rPr>
            <w:t>.</w:t>
          </w:r>
        </w:p>
      </w:tc>
      <w:tc>
        <w:tcPr>
          <w:tcW w:w="2268" w:type="dxa"/>
          <w:shd w:val="clear" w:color="auto" w:fill="auto"/>
        </w:tcPr>
        <w:p w14:paraId="7A9C55AD" w14:textId="5BA3E617" w:rsidR="004E4B5F" w:rsidRDefault="00EA5F2F" w:rsidP="00EA5F2F">
          <w:pPr>
            <w:pStyle w:val="Fuzeile"/>
            <w:rPr>
              <w:color w:val="auto"/>
            </w:rPr>
          </w:pPr>
          <w:r w:rsidRPr="00EA5F2F">
            <w:rPr>
              <w:color w:val="auto"/>
            </w:rPr>
            <w:t>Te</w:t>
          </w:r>
          <w:r w:rsidR="004E4B5F">
            <w:rPr>
              <w:color w:val="auto"/>
            </w:rPr>
            <w:t xml:space="preserve">lefon: </w:t>
          </w:r>
          <w:r w:rsidRPr="00EA5F2F">
            <w:rPr>
              <w:color w:val="auto"/>
            </w:rPr>
            <w:t>06173 – 92 68 90</w:t>
          </w:r>
          <w:r w:rsidR="004E4B5F">
            <w:rPr>
              <w:color w:val="auto"/>
            </w:rPr>
            <w:t xml:space="preserve"> </w:t>
          </w:r>
        </w:p>
        <w:p w14:paraId="223830F4" w14:textId="6A7A99B0" w:rsidR="00EA5F2F" w:rsidRDefault="004E4B5F" w:rsidP="00EA5F2F">
          <w:pPr>
            <w:pStyle w:val="Fuzeile"/>
            <w:rPr>
              <w:color w:val="auto"/>
            </w:rPr>
          </w:pPr>
          <w:r>
            <w:rPr>
              <w:color w:val="auto"/>
            </w:rPr>
            <w:t xml:space="preserve">Telefax: </w:t>
          </w:r>
          <w:r w:rsidRPr="004E4B5F">
            <w:rPr>
              <w:color w:val="auto"/>
            </w:rPr>
            <w:t>06173 – 47 05</w:t>
          </w:r>
        </w:p>
        <w:p w14:paraId="4A750812" w14:textId="77777777" w:rsidR="00EA5F2F" w:rsidRPr="00EA5F2F" w:rsidRDefault="00EA5F2F" w:rsidP="00EA5F2F">
          <w:pPr>
            <w:pStyle w:val="Fuzeile"/>
            <w:rPr>
              <w:color w:val="auto"/>
            </w:rPr>
          </w:pPr>
          <w:r w:rsidRPr="00EA5F2F">
            <w:rPr>
              <w:color w:val="auto"/>
            </w:rPr>
            <w:t>E-Mail: hessen@pfadfinden.de</w:t>
          </w:r>
        </w:p>
        <w:p w14:paraId="78C06554" w14:textId="06C36911" w:rsidR="00DF0B7C" w:rsidRPr="00EA5F2F" w:rsidRDefault="00EA5F2F" w:rsidP="00EA5F2F">
          <w:pPr>
            <w:pStyle w:val="Fuzeile"/>
            <w:rPr>
              <w:color w:val="auto"/>
            </w:rPr>
          </w:pPr>
          <w:r w:rsidRPr="00EA5F2F">
            <w:rPr>
              <w:color w:val="auto"/>
            </w:rPr>
            <w:t>www.hessen.pfadfinden.de</w:t>
          </w:r>
        </w:p>
      </w:tc>
      <w:tc>
        <w:tcPr>
          <w:tcW w:w="2552" w:type="dxa"/>
          <w:shd w:val="clear" w:color="auto" w:fill="auto"/>
        </w:tcPr>
        <w:p w14:paraId="4C9FDE65" w14:textId="77777777" w:rsidR="00EA5F2F" w:rsidRPr="00EA5F2F" w:rsidRDefault="00EA5F2F" w:rsidP="00EA5F2F">
          <w:pPr>
            <w:pStyle w:val="Fuzeile"/>
            <w:rPr>
              <w:color w:val="auto"/>
            </w:rPr>
          </w:pPr>
          <w:r w:rsidRPr="00EA5F2F">
            <w:rPr>
              <w:color w:val="auto"/>
            </w:rPr>
            <w:t>Taunussparkasse</w:t>
          </w:r>
        </w:p>
        <w:p w14:paraId="2C23A8FA" w14:textId="68FE6DE6" w:rsidR="00EA5F2F" w:rsidRPr="00EA5F2F" w:rsidRDefault="00EA5F2F" w:rsidP="00EA5F2F">
          <w:pPr>
            <w:pStyle w:val="Fuzeile"/>
            <w:rPr>
              <w:rFonts w:cs="BdPAvantGardeCond"/>
              <w:color w:val="auto"/>
              <w:szCs w:val="14"/>
            </w:rPr>
          </w:pPr>
          <w:r w:rsidRPr="00EA5F2F">
            <w:rPr>
              <w:color w:val="auto"/>
            </w:rPr>
            <w:t>IBAN</w:t>
          </w:r>
          <w:r w:rsidR="004E4B5F">
            <w:rPr>
              <w:color w:val="auto"/>
            </w:rPr>
            <w:t>:</w:t>
          </w:r>
          <w:r w:rsidRPr="00EA5F2F">
            <w:rPr>
              <w:color w:val="auto"/>
            </w:rPr>
            <w:t xml:space="preserve"> </w:t>
          </w:r>
          <w:r w:rsidRPr="00EA5F2F">
            <w:rPr>
              <w:rFonts w:cs="BdPAvantGardeCond"/>
              <w:color w:val="auto"/>
              <w:szCs w:val="14"/>
            </w:rPr>
            <w:t>DE 64 5125 0000 0055 0870 32</w:t>
          </w:r>
        </w:p>
        <w:p w14:paraId="3BDE4775" w14:textId="03CB0346" w:rsidR="00DF0B7C" w:rsidRPr="00EA5F2F" w:rsidRDefault="00EA5F2F" w:rsidP="00EA5F2F">
          <w:pPr>
            <w:pStyle w:val="Fuzeile"/>
            <w:rPr>
              <w:color w:val="auto"/>
            </w:rPr>
          </w:pPr>
          <w:r w:rsidRPr="00EA5F2F">
            <w:rPr>
              <w:color w:val="auto"/>
              <w:szCs w:val="14"/>
            </w:rPr>
            <w:t>BIC</w:t>
          </w:r>
          <w:r w:rsidR="004E4B5F">
            <w:rPr>
              <w:color w:val="auto"/>
              <w:szCs w:val="14"/>
            </w:rPr>
            <w:t>:</w:t>
          </w:r>
          <w:r w:rsidRPr="00EA5F2F">
            <w:rPr>
              <w:color w:val="auto"/>
            </w:rPr>
            <w:t xml:space="preserve"> </w:t>
          </w:r>
          <w:r w:rsidRPr="00EA5F2F">
            <w:rPr>
              <w:rFonts w:cs="BdPAvantGardeCond"/>
              <w:color w:val="auto"/>
              <w:szCs w:val="14"/>
            </w:rPr>
            <w:t>HELADEF1TSK</w:t>
          </w:r>
        </w:p>
      </w:tc>
      <w:tc>
        <w:tcPr>
          <w:tcW w:w="2663" w:type="dxa"/>
          <w:shd w:val="clear" w:color="auto" w:fill="auto"/>
        </w:tcPr>
        <w:p w14:paraId="1E6CE132" w14:textId="1E494B6E" w:rsidR="004E4B5F" w:rsidRPr="00CD4895" w:rsidRDefault="00EA5F2F" w:rsidP="00DF0B7C">
          <w:pPr>
            <w:pStyle w:val="Fuzeile"/>
            <w:rPr>
              <w:color w:val="auto"/>
              <w:lang w:val="en-US"/>
            </w:rPr>
          </w:pPr>
          <w:proofErr w:type="spellStart"/>
          <w:r w:rsidRPr="00CD4895">
            <w:rPr>
              <w:color w:val="auto"/>
              <w:lang w:val="en-US"/>
            </w:rPr>
            <w:t>Mitglied</w:t>
          </w:r>
          <w:proofErr w:type="spellEnd"/>
          <w:r w:rsidRPr="00CD4895">
            <w:rPr>
              <w:color w:val="auto"/>
              <w:lang w:val="en-US"/>
            </w:rPr>
            <w:t xml:space="preserve"> in</w:t>
          </w:r>
          <w:r w:rsidR="004E4B5F" w:rsidRPr="00CD4895">
            <w:rPr>
              <w:color w:val="auto"/>
              <w:lang w:val="en-US"/>
            </w:rPr>
            <w:t>:</w:t>
          </w:r>
          <w:r w:rsidRPr="00CD4895">
            <w:rPr>
              <w:color w:val="auto"/>
              <w:lang w:val="en-US"/>
            </w:rPr>
            <w:t xml:space="preserve"> </w:t>
          </w:r>
        </w:p>
        <w:p w14:paraId="159CF847" w14:textId="4FCC3977" w:rsidR="004E4B5F" w:rsidRPr="00CD4895" w:rsidRDefault="00EA5F2F" w:rsidP="004E4B5F">
          <w:pPr>
            <w:pStyle w:val="Fuzeile"/>
            <w:rPr>
              <w:color w:val="auto"/>
              <w:lang w:val="en-US"/>
            </w:rPr>
          </w:pPr>
          <w:r w:rsidRPr="00CD4895">
            <w:rPr>
              <w:color w:val="auto"/>
              <w:lang w:val="en-US"/>
            </w:rPr>
            <w:t xml:space="preserve">World Association of Girl Guides and Girl Scouts  </w:t>
          </w:r>
        </w:p>
        <w:p w14:paraId="1A5D5B6D" w14:textId="41ED8320" w:rsidR="00DF0B7C" w:rsidRPr="00CD4895" w:rsidRDefault="00EA5F2F" w:rsidP="00DF0B7C">
          <w:pPr>
            <w:pStyle w:val="Fuzeile"/>
            <w:rPr>
              <w:color w:val="auto"/>
              <w:lang w:val="en-US"/>
            </w:rPr>
          </w:pPr>
          <w:r w:rsidRPr="00CD4895">
            <w:rPr>
              <w:color w:val="auto"/>
              <w:lang w:val="en-US"/>
            </w:rPr>
            <w:t>World Organization of the Scout Movement</w:t>
          </w:r>
        </w:p>
      </w:tc>
    </w:tr>
  </w:tbl>
  <w:p w14:paraId="26CFE942" w14:textId="2FCDD062" w:rsidR="005D7CF8" w:rsidRPr="00CD4895" w:rsidRDefault="005D7CF8" w:rsidP="00EA5F2F">
    <w:pPr>
      <w:pStyle w:val="Fuzeile"/>
      <w:rPr>
        <w:vanish/>
        <w:color w:val="auto"/>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F5FAE1" w14:textId="77777777" w:rsidR="005C6754" w:rsidRDefault="005C6754" w:rsidP="00BA0872">
      <w:pPr>
        <w:spacing w:after="0" w:line="240" w:lineRule="auto"/>
      </w:pPr>
      <w:r>
        <w:separator/>
      </w:r>
    </w:p>
  </w:footnote>
  <w:footnote w:type="continuationSeparator" w:id="0">
    <w:p w14:paraId="3B5D72E0" w14:textId="77777777" w:rsidR="005C6754" w:rsidRDefault="005C6754" w:rsidP="00BA08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F7B13F" w14:textId="4595145F" w:rsidR="00BA0872" w:rsidRPr="00A91240" w:rsidRDefault="00BB3969" w:rsidP="00BB3969">
    <w:pPr>
      <w:pStyle w:val="Kopfzeile"/>
      <w:tabs>
        <w:tab w:val="left" w:pos="1396"/>
        <w:tab w:val="right" w:pos="9184"/>
      </w:tabs>
    </w:pPr>
    <w:r>
      <w:rPr>
        <w:noProof/>
        <w:lang w:eastAsia="de-DE"/>
      </w:rPr>
      <w:drawing>
        <wp:inline distT="0" distB="0" distL="0" distR="0" wp14:anchorId="033B4EF7" wp14:editId="41A2B885">
          <wp:extent cx="789709" cy="749091"/>
          <wp:effectExtent l="0" t="0" r="0" b="0"/>
          <wp:docPr id="1" name="Grafik 1" descr="C:\Users\Simon\AppData\Local\Microsoft\Windows\INetCache\Content.Word\klötzch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mon\AppData\Local\Microsoft\Windows\INetCache\Content.Word\klötzche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9379" cy="815178"/>
                  </a:xfrm>
                  <a:prstGeom prst="rect">
                    <a:avLst/>
                  </a:prstGeom>
                  <a:noFill/>
                  <a:ln>
                    <a:noFill/>
                  </a:ln>
                </pic:spPr>
              </pic:pic>
            </a:graphicData>
          </a:graphic>
        </wp:inline>
      </w:drawing>
    </w:r>
    <w:r>
      <w:tab/>
    </w:r>
    <w:r>
      <w:tab/>
    </w:r>
    <w:r>
      <w:tab/>
    </w:r>
    <w:r w:rsidR="00793A7F">
      <w:rPr>
        <w:noProof/>
        <w:lang w:eastAsia="de-DE"/>
      </w:rPr>
      <w:drawing>
        <wp:inline distT="0" distB="0" distL="0" distR="0" wp14:anchorId="70081038" wp14:editId="62A9443C">
          <wp:extent cx="1531820" cy="529200"/>
          <wp:effectExtent l="0" t="0" r="0" b="4445"/>
          <wp:docPr id="2"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rotWithShape="1">
                  <a:blip r:embed="rId2">
                    <a:extLst>
                      <a:ext uri="{28A0092B-C50C-407E-A947-70E740481C1C}">
                        <a14:useLocalDpi xmlns:a14="http://schemas.microsoft.com/office/drawing/2010/main" val="0"/>
                      </a:ext>
                    </a:extLst>
                  </a:blip>
                  <a:srcRect l="17845" t="25608" r="21958" b="44963"/>
                  <a:stretch/>
                </pic:blipFill>
                <pic:spPr bwMode="auto">
                  <a:xfrm>
                    <a:off x="0" y="0"/>
                    <a:ext cx="1531820" cy="529200"/>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pPr w:vertAnchor="text" w:horzAnchor="margin" w:tblpXSpec="right" w:tblpY="1"/>
      <w:tblW w:w="3340"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65"/>
      <w:gridCol w:w="2075"/>
    </w:tblGrid>
    <w:tr w:rsidR="00EE320E" w14:paraId="2AA20540" w14:textId="77777777" w:rsidTr="007E1F9D">
      <w:trPr>
        <w:jc w:val="right"/>
      </w:trPr>
      <w:tc>
        <w:tcPr>
          <w:tcW w:w="3340" w:type="dxa"/>
          <w:gridSpan w:val="2"/>
        </w:tcPr>
        <w:p w14:paraId="197B4F68" w14:textId="00BB77C8" w:rsidR="00EE320E" w:rsidRDefault="00EE320E" w:rsidP="007E1F9D">
          <w:pPr>
            <w:pStyle w:val="Kopfzeile"/>
            <w:tabs>
              <w:tab w:val="left" w:pos="5670"/>
              <w:tab w:val="left" w:pos="6946"/>
              <w:tab w:val="left" w:pos="8504"/>
            </w:tabs>
            <w:ind w:right="-1"/>
          </w:pPr>
          <w:r>
            <w:rPr>
              <w:noProof/>
              <w:lang w:eastAsia="de-DE"/>
            </w:rPr>
            <w:drawing>
              <wp:inline distT="0" distB="0" distL="0" distR="0" wp14:anchorId="715E52E0" wp14:editId="4377EF07">
                <wp:extent cx="2063268" cy="712800"/>
                <wp:effectExtent l="0" t="0" r="0" b="0"/>
                <wp:docPr id="6"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rotWithShape="1">
                        <a:blip r:embed="rId1">
                          <a:extLst>
                            <a:ext uri="{28A0092B-C50C-407E-A947-70E740481C1C}">
                              <a14:useLocalDpi xmlns:a14="http://schemas.microsoft.com/office/drawing/2010/main" val="0"/>
                            </a:ext>
                          </a:extLst>
                        </a:blip>
                        <a:srcRect l="17845" t="25608" r="21958" b="44963"/>
                        <a:stretch/>
                      </pic:blipFill>
                      <pic:spPr bwMode="auto">
                        <a:xfrm>
                          <a:off x="0" y="0"/>
                          <a:ext cx="2063268" cy="7128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E320E" w14:paraId="0FB6C2DD" w14:textId="77777777" w:rsidTr="007E1F9D">
      <w:trPr>
        <w:jc w:val="right"/>
      </w:trPr>
      <w:tc>
        <w:tcPr>
          <w:tcW w:w="1265" w:type="dxa"/>
        </w:tcPr>
        <w:p w14:paraId="24B03222" w14:textId="77777777" w:rsidR="00EE320E" w:rsidRDefault="00EE320E" w:rsidP="007E1F9D">
          <w:pPr>
            <w:pStyle w:val="Kopfzeile"/>
            <w:tabs>
              <w:tab w:val="left" w:pos="5670"/>
              <w:tab w:val="left" w:pos="6946"/>
              <w:tab w:val="left" w:pos="8504"/>
            </w:tabs>
            <w:ind w:right="-1"/>
          </w:pPr>
        </w:p>
      </w:tc>
      <w:tc>
        <w:tcPr>
          <w:tcW w:w="2075" w:type="dxa"/>
        </w:tcPr>
        <w:p w14:paraId="167FF994" w14:textId="500B96DE" w:rsidR="00EE320E" w:rsidRPr="007742E6" w:rsidRDefault="00EE320E" w:rsidP="007E1F9D">
          <w:pPr>
            <w:pStyle w:val="Regionalleiste"/>
            <w:framePr w:hSpace="0" w:wrap="auto" w:vAnchor="margin" w:hAnchor="text" w:yAlign="inline"/>
          </w:pPr>
          <w:r w:rsidRPr="007742E6">
            <w:t>Bund der</w:t>
          </w:r>
          <w:r w:rsidRPr="007742E6">
            <w:br/>
            <w:t xml:space="preserve">Pfadfinderinnen </w:t>
          </w:r>
          <w:r w:rsidRPr="007742E6">
            <w:br/>
            <w:t>und Pfadfinder</w:t>
          </w:r>
        </w:p>
        <w:p w14:paraId="46965139" w14:textId="0917F09C" w:rsidR="00EE320E" w:rsidRDefault="00EE320E" w:rsidP="000421B3">
          <w:pPr>
            <w:pStyle w:val="Regionalleiste"/>
            <w:framePr w:hSpace="0" w:wrap="auto" w:vAnchor="margin" w:hAnchor="text" w:yAlign="inline"/>
          </w:pPr>
          <w:r w:rsidRPr="00EE320E">
            <w:t>Landesverband</w:t>
          </w:r>
          <w:r w:rsidRPr="00EE320E">
            <w:br/>
          </w:r>
          <w:r w:rsidR="000421B3">
            <w:t>Hessen</w:t>
          </w:r>
        </w:p>
      </w:tc>
    </w:tr>
  </w:tbl>
  <w:p w14:paraId="15F9C7E0" w14:textId="52EBE69D" w:rsidR="005D7CF8" w:rsidRPr="00480758" w:rsidRDefault="000421B3" w:rsidP="00480758">
    <w:pPr>
      <w:rPr>
        <w:rFonts w:ascii="Immenhausen" w:hAnsi="Immenhausen"/>
        <w:sz w:val="28"/>
        <w:szCs w:val="28"/>
      </w:rPr>
    </w:pPr>
    <w:r>
      <w:rPr>
        <w:noProof/>
        <w:lang w:eastAsia="de-DE"/>
      </w:rPr>
      <w:drawing>
        <wp:inline distT="0" distB="0" distL="0" distR="0" wp14:anchorId="536CAF7C" wp14:editId="4D37CC57">
          <wp:extent cx="902677" cy="856232"/>
          <wp:effectExtent l="0" t="0" r="0" b="1270"/>
          <wp:docPr id="7" name="Grafik 7" descr="C:\Users\Simon\AppData\Local\Microsoft\Windows\INetCache\Content.Word\klötzch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mon\AppData\Local\Microsoft\Windows\INetCache\Content.Word\klötzchen.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9264" cy="862480"/>
                  </a:xfrm>
                  <a:prstGeom prst="rect">
                    <a:avLst/>
                  </a:prstGeom>
                  <a:noFill/>
                  <a:ln>
                    <a:noFill/>
                  </a:ln>
                </pic:spPr>
              </pic:pic>
            </a:graphicData>
          </a:graphic>
        </wp:inline>
      </w:drawing>
    </w:r>
    <w:r w:rsidR="00480758">
      <w:rPr>
        <w:rFonts w:ascii="Immenhausen" w:hAnsi="Immenhausen"/>
        <w:sz w:val="32"/>
        <w:szCs w:val="32"/>
      </w:rPr>
      <w:t xml:space="preserve">  </w:t>
    </w:r>
    <w:r w:rsidR="008A3F46">
      <w:rPr>
        <w:rFonts w:ascii="Immenhausen" w:hAnsi="Immenhausen"/>
        <w:sz w:val="32"/>
        <w:szCs w:val="32"/>
      </w:rPr>
      <w:t>Kursanmeldung 20</w:t>
    </w:r>
    <w:r w:rsidR="008513C4">
      <w:rPr>
        <w:rFonts w:ascii="Immenhausen" w:hAnsi="Immenhausen"/>
        <w:sz w:val="32"/>
        <w:szCs w:val="32"/>
      </w:rPr>
      <w:t>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12E059D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772149E"/>
    <w:multiLevelType w:val="multilevel"/>
    <w:tmpl w:val="686A1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FCA0BFB"/>
    <w:multiLevelType w:val="hybridMultilevel"/>
    <w:tmpl w:val="ACEA1D8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71601EE"/>
    <w:multiLevelType w:val="hybridMultilevel"/>
    <w:tmpl w:val="1D4A18F4"/>
    <w:lvl w:ilvl="0" w:tplc="F0104374">
      <w:start w:val="5"/>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8280A61"/>
    <w:multiLevelType w:val="multilevel"/>
    <w:tmpl w:val="A44C9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40E076A"/>
    <w:multiLevelType w:val="multilevel"/>
    <w:tmpl w:val="2EAE3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99A64FE"/>
    <w:multiLevelType w:val="multilevel"/>
    <w:tmpl w:val="4B4C2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ECD1718"/>
    <w:multiLevelType w:val="hybridMultilevel"/>
    <w:tmpl w:val="7F16FE90"/>
    <w:lvl w:ilvl="0" w:tplc="6BB8F5FC">
      <w:start w:val="5"/>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65553406"/>
    <w:multiLevelType w:val="hybridMultilevel"/>
    <w:tmpl w:val="529478D4"/>
    <w:lvl w:ilvl="0" w:tplc="D11A859C">
      <w:start w:val="5"/>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71615637"/>
    <w:multiLevelType w:val="multilevel"/>
    <w:tmpl w:val="93AA5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CDE2479"/>
    <w:multiLevelType w:val="hybridMultilevel"/>
    <w:tmpl w:val="DA047D3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8"/>
  </w:num>
  <w:num w:numId="5">
    <w:abstractNumId w:val="7"/>
  </w:num>
  <w:num w:numId="6">
    <w:abstractNumId w:val="10"/>
  </w:num>
  <w:num w:numId="7">
    <w:abstractNumId w:val="5"/>
  </w:num>
  <w:num w:numId="8">
    <w:abstractNumId w:val="6"/>
  </w:num>
  <w:num w:numId="9">
    <w:abstractNumId w:val="1"/>
  </w:num>
  <w:num w:numId="10">
    <w:abstractNumId w:val="9"/>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A0872"/>
    <w:rsid w:val="00012DEA"/>
    <w:rsid w:val="0002026E"/>
    <w:rsid w:val="000421B3"/>
    <w:rsid w:val="00045510"/>
    <w:rsid w:val="00047FC6"/>
    <w:rsid w:val="00064E8D"/>
    <w:rsid w:val="00065A6A"/>
    <w:rsid w:val="0007320E"/>
    <w:rsid w:val="000811E7"/>
    <w:rsid w:val="000B07F4"/>
    <w:rsid w:val="000D0461"/>
    <w:rsid w:val="000F62DA"/>
    <w:rsid w:val="000F652C"/>
    <w:rsid w:val="000F7576"/>
    <w:rsid w:val="001150CE"/>
    <w:rsid w:val="00137CD5"/>
    <w:rsid w:val="00145D33"/>
    <w:rsid w:val="00180D7B"/>
    <w:rsid w:val="00186646"/>
    <w:rsid w:val="00194B52"/>
    <w:rsid w:val="001B62EF"/>
    <w:rsid w:val="001C255D"/>
    <w:rsid w:val="001D4CE4"/>
    <w:rsid w:val="00231F9E"/>
    <w:rsid w:val="002574B4"/>
    <w:rsid w:val="00265696"/>
    <w:rsid w:val="002732B6"/>
    <w:rsid w:val="00275831"/>
    <w:rsid w:val="00286439"/>
    <w:rsid w:val="00287E7D"/>
    <w:rsid w:val="002A5CD4"/>
    <w:rsid w:val="002B6E72"/>
    <w:rsid w:val="002E4117"/>
    <w:rsid w:val="002E7BC4"/>
    <w:rsid w:val="002F4302"/>
    <w:rsid w:val="00304E90"/>
    <w:rsid w:val="00313D67"/>
    <w:rsid w:val="003164E7"/>
    <w:rsid w:val="00330D86"/>
    <w:rsid w:val="00345DB8"/>
    <w:rsid w:val="0035143B"/>
    <w:rsid w:val="003526B4"/>
    <w:rsid w:val="0037251B"/>
    <w:rsid w:val="00385501"/>
    <w:rsid w:val="00395B11"/>
    <w:rsid w:val="003A25F6"/>
    <w:rsid w:val="003A599B"/>
    <w:rsid w:val="003B2ECC"/>
    <w:rsid w:val="003B5D42"/>
    <w:rsid w:val="003C6EAD"/>
    <w:rsid w:val="003D31D7"/>
    <w:rsid w:val="003D4A03"/>
    <w:rsid w:val="003E63E9"/>
    <w:rsid w:val="00405F76"/>
    <w:rsid w:val="004207C7"/>
    <w:rsid w:val="00422AC9"/>
    <w:rsid w:val="004248B4"/>
    <w:rsid w:val="00446D08"/>
    <w:rsid w:val="00464536"/>
    <w:rsid w:val="00476B1D"/>
    <w:rsid w:val="00480758"/>
    <w:rsid w:val="00486863"/>
    <w:rsid w:val="004963F3"/>
    <w:rsid w:val="004A3207"/>
    <w:rsid w:val="004B3DC5"/>
    <w:rsid w:val="004C3004"/>
    <w:rsid w:val="004E0F50"/>
    <w:rsid w:val="004E384C"/>
    <w:rsid w:val="004E4B5F"/>
    <w:rsid w:val="004F3C96"/>
    <w:rsid w:val="00515570"/>
    <w:rsid w:val="005271A7"/>
    <w:rsid w:val="005432DE"/>
    <w:rsid w:val="005A2287"/>
    <w:rsid w:val="005A4497"/>
    <w:rsid w:val="005C6754"/>
    <w:rsid w:val="005D10A0"/>
    <w:rsid w:val="005D7CF8"/>
    <w:rsid w:val="005E63B8"/>
    <w:rsid w:val="00600542"/>
    <w:rsid w:val="00602295"/>
    <w:rsid w:val="00633890"/>
    <w:rsid w:val="00654CD1"/>
    <w:rsid w:val="00666E72"/>
    <w:rsid w:val="00680098"/>
    <w:rsid w:val="0069661F"/>
    <w:rsid w:val="006A0A78"/>
    <w:rsid w:val="006D53CC"/>
    <w:rsid w:val="006D62BD"/>
    <w:rsid w:val="0070639C"/>
    <w:rsid w:val="00714D74"/>
    <w:rsid w:val="00723A6A"/>
    <w:rsid w:val="007469CA"/>
    <w:rsid w:val="007518C9"/>
    <w:rsid w:val="007742E6"/>
    <w:rsid w:val="00777029"/>
    <w:rsid w:val="00787526"/>
    <w:rsid w:val="0079132E"/>
    <w:rsid w:val="00793A7F"/>
    <w:rsid w:val="007A049D"/>
    <w:rsid w:val="007D16BE"/>
    <w:rsid w:val="007D5081"/>
    <w:rsid w:val="007E1F9D"/>
    <w:rsid w:val="008102B9"/>
    <w:rsid w:val="008375F4"/>
    <w:rsid w:val="008513C4"/>
    <w:rsid w:val="008523B2"/>
    <w:rsid w:val="0089286A"/>
    <w:rsid w:val="008A3F46"/>
    <w:rsid w:val="008C4BE2"/>
    <w:rsid w:val="008D2349"/>
    <w:rsid w:val="008D4802"/>
    <w:rsid w:val="008E7D8D"/>
    <w:rsid w:val="008F4E64"/>
    <w:rsid w:val="008F66E1"/>
    <w:rsid w:val="008F698F"/>
    <w:rsid w:val="00921B37"/>
    <w:rsid w:val="009274C6"/>
    <w:rsid w:val="00955919"/>
    <w:rsid w:val="009659D3"/>
    <w:rsid w:val="00972D3F"/>
    <w:rsid w:val="009813F6"/>
    <w:rsid w:val="0098399A"/>
    <w:rsid w:val="00984CC2"/>
    <w:rsid w:val="0099129C"/>
    <w:rsid w:val="009A1961"/>
    <w:rsid w:val="009A6FFF"/>
    <w:rsid w:val="009C1EA5"/>
    <w:rsid w:val="009C54CB"/>
    <w:rsid w:val="009D1511"/>
    <w:rsid w:val="009D27DA"/>
    <w:rsid w:val="009D636C"/>
    <w:rsid w:val="009E58CC"/>
    <w:rsid w:val="00A11476"/>
    <w:rsid w:val="00A57286"/>
    <w:rsid w:val="00A761EF"/>
    <w:rsid w:val="00A77CB0"/>
    <w:rsid w:val="00A820C5"/>
    <w:rsid w:val="00A91240"/>
    <w:rsid w:val="00AA40E6"/>
    <w:rsid w:val="00AE14C8"/>
    <w:rsid w:val="00AE7E60"/>
    <w:rsid w:val="00AF3F09"/>
    <w:rsid w:val="00AF522E"/>
    <w:rsid w:val="00B02A5A"/>
    <w:rsid w:val="00B0636F"/>
    <w:rsid w:val="00B07C31"/>
    <w:rsid w:val="00B27169"/>
    <w:rsid w:val="00B67EBD"/>
    <w:rsid w:val="00BA0872"/>
    <w:rsid w:val="00BA38C3"/>
    <w:rsid w:val="00BB3969"/>
    <w:rsid w:val="00BD5910"/>
    <w:rsid w:val="00BE108A"/>
    <w:rsid w:val="00BF2FCA"/>
    <w:rsid w:val="00BF5D53"/>
    <w:rsid w:val="00C00D52"/>
    <w:rsid w:val="00C21BE1"/>
    <w:rsid w:val="00C22DB5"/>
    <w:rsid w:val="00C242FB"/>
    <w:rsid w:val="00C24A6C"/>
    <w:rsid w:val="00C3616B"/>
    <w:rsid w:val="00C47328"/>
    <w:rsid w:val="00C53B61"/>
    <w:rsid w:val="00C66963"/>
    <w:rsid w:val="00C7292A"/>
    <w:rsid w:val="00C804F3"/>
    <w:rsid w:val="00C930FD"/>
    <w:rsid w:val="00C95309"/>
    <w:rsid w:val="00C95662"/>
    <w:rsid w:val="00CD4895"/>
    <w:rsid w:val="00CE3E0A"/>
    <w:rsid w:val="00CE5736"/>
    <w:rsid w:val="00CF00AB"/>
    <w:rsid w:val="00D21DD3"/>
    <w:rsid w:val="00D31E4F"/>
    <w:rsid w:val="00D366F5"/>
    <w:rsid w:val="00D5200F"/>
    <w:rsid w:val="00D53AB6"/>
    <w:rsid w:val="00D82D1F"/>
    <w:rsid w:val="00DA37FC"/>
    <w:rsid w:val="00DA4ACA"/>
    <w:rsid w:val="00DC6844"/>
    <w:rsid w:val="00DD1913"/>
    <w:rsid w:val="00DE0ABF"/>
    <w:rsid w:val="00DE3F44"/>
    <w:rsid w:val="00DE65B1"/>
    <w:rsid w:val="00DE6766"/>
    <w:rsid w:val="00DF0B7C"/>
    <w:rsid w:val="00DF1B83"/>
    <w:rsid w:val="00DF2C86"/>
    <w:rsid w:val="00DF763F"/>
    <w:rsid w:val="00E00160"/>
    <w:rsid w:val="00E10CED"/>
    <w:rsid w:val="00E27B8D"/>
    <w:rsid w:val="00E33975"/>
    <w:rsid w:val="00E450BD"/>
    <w:rsid w:val="00E4733F"/>
    <w:rsid w:val="00E52F39"/>
    <w:rsid w:val="00E60654"/>
    <w:rsid w:val="00E64879"/>
    <w:rsid w:val="00E849BA"/>
    <w:rsid w:val="00E92630"/>
    <w:rsid w:val="00E95B48"/>
    <w:rsid w:val="00E97B36"/>
    <w:rsid w:val="00EA17CC"/>
    <w:rsid w:val="00EA5F2F"/>
    <w:rsid w:val="00EE320E"/>
    <w:rsid w:val="00F16E81"/>
    <w:rsid w:val="00F341B3"/>
    <w:rsid w:val="00F4558A"/>
    <w:rsid w:val="00F47A78"/>
    <w:rsid w:val="00F76263"/>
    <w:rsid w:val="00F94E7F"/>
    <w:rsid w:val="00F971D1"/>
    <w:rsid w:val="00FA752C"/>
    <w:rsid w:val="00FB171E"/>
    <w:rsid w:val="00FC23A7"/>
    <w:rsid w:val="00FC3D9D"/>
    <w:rsid w:val="00FD0089"/>
    <w:rsid w:val="00FD446E"/>
    <w:rsid w:val="00FE13A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85F5369"/>
  <w15:docId w15:val="{2956F2A0-27CC-1F4A-9397-1F127650E4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E1F9D"/>
    <w:pPr>
      <w:spacing w:line="312" w:lineRule="auto"/>
    </w:pPr>
    <w:rPr>
      <w:sz w:val="20"/>
    </w:rPr>
  </w:style>
  <w:style w:type="paragraph" w:styleId="berschrift1">
    <w:name w:val="heading 1"/>
    <w:basedOn w:val="Standard"/>
    <w:next w:val="Standard"/>
    <w:link w:val="berschrift1Zchn"/>
    <w:uiPriority w:val="9"/>
    <w:qFormat/>
    <w:rsid w:val="002B6E72"/>
    <w:pPr>
      <w:keepNext/>
      <w:keepLines/>
      <w:spacing w:before="240" w:after="0"/>
      <w:outlineLvl w:val="0"/>
    </w:pPr>
    <w:rPr>
      <w:rFonts w:asciiTheme="majorHAnsi" w:eastAsiaTheme="majorEastAsia" w:hAnsiTheme="majorHAnsi" w:cstheme="majorBidi"/>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A087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A0872"/>
  </w:style>
  <w:style w:type="paragraph" w:styleId="Fuzeile">
    <w:name w:val="footer"/>
    <w:basedOn w:val="Standard"/>
    <w:link w:val="FuzeileZchn"/>
    <w:uiPriority w:val="99"/>
    <w:unhideWhenUsed/>
    <w:rsid w:val="00C7292A"/>
    <w:pPr>
      <w:tabs>
        <w:tab w:val="center" w:pos="4536"/>
        <w:tab w:val="right" w:pos="9072"/>
      </w:tabs>
      <w:spacing w:after="0" w:line="240" w:lineRule="auto"/>
    </w:pPr>
    <w:rPr>
      <w:rFonts w:ascii="Immenhausen" w:hAnsi="Immenhausen"/>
      <w:color w:val="1B4798"/>
      <w:sz w:val="14"/>
    </w:rPr>
  </w:style>
  <w:style w:type="character" w:customStyle="1" w:styleId="FuzeileZchn">
    <w:name w:val="Fußzeile Zchn"/>
    <w:basedOn w:val="Absatz-Standardschriftart"/>
    <w:link w:val="Fuzeile"/>
    <w:uiPriority w:val="99"/>
    <w:rsid w:val="00C7292A"/>
    <w:rPr>
      <w:rFonts w:ascii="Immenhausen" w:hAnsi="Immenhausen"/>
      <w:color w:val="1B4798"/>
      <w:sz w:val="14"/>
    </w:rPr>
  </w:style>
  <w:style w:type="table" w:styleId="Tabellenraster">
    <w:name w:val="Table Grid"/>
    <w:basedOn w:val="NormaleTabelle"/>
    <w:uiPriority w:val="39"/>
    <w:rsid w:val="00BA0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next w:val="Standard"/>
    <w:link w:val="TitelZchn"/>
    <w:uiPriority w:val="10"/>
    <w:qFormat/>
    <w:rsid w:val="006D53CC"/>
    <w:pPr>
      <w:spacing w:after="360" w:line="240" w:lineRule="auto"/>
      <w:contextualSpacing/>
    </w:pPr>
    <w:rPr>
      <w:rFonts w:asciiTheme="majorHAnsi" w:eastAsiaTheme="majorEastAsia" w:hAnsiTheme="majorHAnsi" w:cstheme="majorBidi"/>
      <w:spacing w:val="-10"/>
      <w:kern w:val="28"/>
      <w:sz w:val="28"/>
      <w:szCs w:val="56"/>
    </w:rPr>
  </w:style>
  <w:style w:type="character" w:customStyle="1" w:styleId="TitelZchn">
    <w:name w:val="Titel Zchn"/>
    <w:basedOn w:val="Absatz-Standardschriftart"/>
    <w:link w:val="Titel"/>
    <w:uiPriority w:val="10"/>
    <w:rsid w:val="006D53CC"/>
    <w:rPr>
      <w:rFonts w:asciiTheme="majorHAnsi" w:eastAsiaTheme="majorEastAsia" w:hAnsiTheme="majorHAnsi" w:cstheme="majorBidi"/>
      <w:spacing w:val="-10"/>
      <w:kern w:val="28"/>
      <w:sz w:val="28"/>
      <w:szCs w:val="56"/>
    </w:rPr>
  </w:style>
  <w:style w:type="paragraph" w:customStyle="1" w:styleId="Absenderblock">
    <w:name w:val="Absenderblock"/>
    <w:basedOn w:val="Standard"/>
    <w:qFormat/>
    <w:rsid w:val="00793A7F"/>
    <w:pPr>
      <w:framePr w:hSpace="141" w:wrap="around" w:vAnchor="text" w:hAnchor="margin" w:y="25"/>
      <w:spacing w:after="0" w:line="240" w:lineRule="auto"/>
    </w:pPr>
    <w:rPr>
      <w:rFonts w:ascii="Immenhausen" w:hAnsi="Immenhausen"/>
      <w:color w:val="000000" w:themeColor="text1"/>
      <w:sz w:val="14"/>
    </w:rPr>
  </w:style>
  <w:style w:type="paragraph" w:styleId="KeinLeerraum">
    <w:name w:val="No Spacing"/>
    <w:uiPriority w:val="1"/>
    <w:qFormat/>
    <w:rsid w:val="00BA38C3"/>
    <w:pPr>
      <w:spacing w:after="0" w:line="240" w:lineRule="auto"/>
    </w:pPr>
    <w:rPr>
      <w:sz w:val="20"/>
    </w:rPr>
  </w:style>
  <w:style w:type="paragraph" w:customStyle="1" w:styleId="Werbeblock">
    <w:name w:val="Werbeblock"/>
    <w:basedOn w:val="Standard"/>
    <w:qFormat/>
    <w:rsid w:val="00793A7F"/>
    <w:pPr>
      <w:pBdr>
        <w:top w:val="single" w:sz="8" w:space="2" w:color="767171" w:themeColor="background2" w:themeShade="80"/>
        <w:bottom w:val="single" w:sz="8" w:space="2" w:color="767171" w:themeColor="background2" w:themeShade="80"/>
      </w:pBdr>
      <w:jc w:val="center"/>
    </w:pPr>
  </w:style>
  <w:style w:type="character" w:customStyle="1" w:styleId="berschrift1Zchn">
    <w:name w:val="Überschrift 1 Zchn"/>
    <w:basedOn w:val="Absatz-Standardschriftart"/>
    <w:link w:val="berschrift1"/>
    <w:uiPriority w:val="9"/>
    <w:rsid w:val="002B6E72"/>
    <w:rPr>
      <w:rFonts w:asciiTheme="majorHAnsi" w:eastAsiaTheme="majorEastAsia" w:hAnsiTheme="majorHAnsi" w:cstheme="majorBidi"/>
      <w:sz w:val="32"/>
      <w:szCs w:val="32"/>
    </w:rPr>
  </w:style>
  <w:style w:type="paragraph" w:customStyle="1" w:styleId="Regionalleiste">
    <w:name w:val="Regionalleiste"/>
    <w:basedOn w:val="Standard"/>
    <w:qFormat/>
    <w:rsid w:val="00793A7F"/>
    <w:pPr>
      <w:framePr w:hSpace="141" w:wrap="around" w:vAnchor="text" w:hAnchor="margin" w:y="-224"/>
      <w:spacing w:after="120" w:line="240" w:lineRule="auto"/>
    </w:pPr>
    <w:rPr>
      <w:rFonts w:ascii="Immenhausen" w:hAnsi="Immenhausen"/>
      <w:color w:val="000000" w:themeColor="text1"/>
      <w:sz w:val="28"/>
    </w:rPr>
  </w:style>
  <w:style w:type="character" w:styleId="Hyperlink">
    <w:name w:val="Hyperlink"/>
    <w:basedOn w:val="Absatz-Standardschriftart"/>
    <w:uiPriority w:val="99"/>
    <w:unhideWhenUsed/>
    <w:rsid w:val="00DF0B7C"/>
    <w:rPr>
      <w:color w:val="0563C1" w:themeColor="hyperlink"/>
      <w:u w:val="single"/>
    </w:rPr>
  </w:style>
  <w:style w:type="paragraph" w:styleId="Sprechblasentext">
    <w:name w:val="Balloon Text"/>
    <w:basedOn w:val="Standard"/>
    <w:link w:val="SprechblasentextZchn"/>
    <w:uiPriority w:val="99"/>
    <w:semiHidden/>
    <w:unhideWhenUsed/>
    <w:rsid w:val="000421B3"/>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421B3"/>
    <w:rPr>
      <w:rFonts w:ascii="Tahoma" w:hAnsi="Tahoma" w:cs="Tahoma"/>
      <w:sz w:val="16"/>
      <w:szCs w:val="16"/>
    </w:rPr>
  </w:style>
  <w:style w:type="paragraph" w:customStyle="1" w:styleId="Brieftext">
    <w:name w:val="Brieftext"/>
    <w:rsid w:val="00486863"/>
    <w:pPr>
      <w:suppressAutoHyphens/>
      <w:spacing w:after="0" w:line="280" w:lineRule="atLeast"/>
    </w:pPr>
    <w:rPr>
      <w:rFonts w:ascii="BdP AvantGarde" w:eastAsia="Arial" w:hAnsi="BdP AvantGarde" w:cs="Times New Roman"/>
      <w:szCs w:val="20"/>
      <w:lang w:eastAsia="ar-SA"/>
    </w:rPr>
  </w:style>
  <w:style w:type="table" w:styleId="HelleSchattierung">
    <w:name w:val="Light Shading"/>
    <w:basedOn w:val="NormaleTabelle"/>
    <w:uiPriority w:val="60"/>
    <w:rsid w:val="00A1147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enabsatz">
    <w:name w:val="List Paragraph"/>
    <w:basedOn w:val="Standard"/>
    <w:uiPriority w:val="34"/>
    <w:qFormat/>
    <w:rsid w:val="00A11476"/>
    <w:pPr>
      <w:ind w:left="720"/>
      <w:contextualSpacing/>
    </w:pPr>
  </w:style>
  <w:style w:type="character" w:styleId="BesuchterLink">
    <w:name w:val="FollowedHyperlink"/>
    <w:basedOn w:val="Absatz-Standardschriftart"/>
    <w:semiHidden/>
    <w:rsid w:val="004B3DC5"/>
    <w:rPr>
      <w:color w:val="800080"/>
      <w:u w:val="single"/>
    </w:rPr>
  </w:style>
  <w:style w:type="character" w:styleId="Platzhaltertext">
    <w:name w:val="Placeholder Text"/>
    <w:basedOn w:val="Absatz-Standardschriftart"/>
    <w:uiPriority w:val="99"/>
    <w:semiHidden/>
    <w:rsid w:val="005A4497"/>
    <w:rPr>
      <w:color w:val="808080"/>
    </w:rPr>
  </w:style>
  <w:style w:type="character" w:styleId="Fett">
    <w:name w:val="Strong"/>
    <w:basedOn w:val="Absatz-Standardschriftart"/>
    <w:uiPriority w:val="22"/>
    <w:qFormat/>
    <w:rsid w:val="009A196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9118583">
      <w:bodyDiv w:val="1"/>
      <w:marLeft w:val="0"/>
      <w:marRight w:val="0"/>
      <w:marTop w:val="0"/>
      <w:marBottom w:val="0"/>
      <w:divBdr>
        <w:top w:val="none" w:sz="0" w:space="0" w:color="auto"/>
        <w:left w:val="none" w:sz="0" w:space="0" w:color="auto"/>
        <w:bottom w:val="none" w:sz="0" w:space="0" w:color="auto"/>
        <w:right w:val="none" w:sz="0" w:space="0" w:color="auto"/>
      </w:divBdr>
    </w:div>
    <w:div w:id="923107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essen.pfadfinden.de/aktivitaeten/anmeldungen/" TargetMode="External"/><Relationship Id="rId13" Type="http://schemas.openxmlformats.org/officeDocument/2006/relationships/hyperlink" Target="https://dsgvo-gesetz.de/art-6-dsgvo/" TargetMode="External"/><Relationship Id="rId18" Type="http://schemas.openxmlformats.org/officeDocument/2006/relationships/hyperlink" Target="https://dsgvo-gesetz.de/kapitel-3/"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meinbdp.de/pages/viewpage.action?pageId=3113050" TargetMode="External"/><Relationship Id="rId17" Type="http://schemas.openxmlformats.org/officeDocument/2006/relationships/hyperlink" Target="https://www.gesetze-im-internet.de/kunsturhg/__23.html"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www.gesetze-im-internet.de/kunsturhg/__22.htm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hessen.pfadfinden.de"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sgvo-gesetz.de/art-9-dsgvo/" TargetMode="External"/><Relationship Id="rId23" Type="http://schemas.openxmlformats.org/officeDocument/2006/relationships/footer" Target="footer2.xml"/><Relationship Id="rId10" Type="http://schemas.openxmlformats.org/officeDocument/2006/relationships/hyperlink" Target="https://hessen.pfadfinden.de/impressum-datenschutz/" TargetMode="External"/><Relationship Id="rId19" Type="http://schemas.openxmlformats.org/officeDocument/2006/relationships/hyperlink" Target="https://dsgvo-gesetz.de/art-77-dsgvo/" TargetMode="External"/><Relationship Id="rId4" Type="http://schemas.openxmlformats.org/officeDocument/2006/relationships/settings" Target="settings.xml"/><Relationship Id="rId9" Type="http://schemas.openxmlformats.org/officeDocument/2006/relationships/hyperlink" Target="http://hessen.pfadfinden.de/aktivitaeten/anmeldungen/" TargetMode="External"/><Relationship Id="rId14" Type="http://schemas.openxmlformats.org/officeDocument/2006/relationships/hyperlink" Target="https://dsgvo-gesetz.de/art-7-dsgvo/" TargetMode="External"/><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efaultPlaceholder_1082065160"/>
        <w:category>
          <w:name w:val="Allgemein"/>
          <w:gallery w:val="placeholder"/>
        </w:category>
        <w:types>
          <w:type w:val="bbPlcHdr"/>
        </w:types>
        <w:behaviors>
          <w:behavior w:val="content"/>
        </w:behaviors>
        <w:guid w:val="{9BA6B9DB-42F3-4EA0-AFB7-7A4D523B076C}"/>
      </w:docPartPr>
      <w:docPartBody>
        <w:p w:rsidR="002F4C71" w:rsidRDefault="00BF2EC4">
          <w:r w:rsidRPr="000D7ADD">
            <w:rPr>
              <w:rStyle w:val="Platzhaltertext"/>
            </w:rPr>
            <w:t>Klicken Sie hier,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leo Light">
    <w:altName w:val="Calibri"/>
    <w:panose1 w:val="020B0604020202020204"/>
    <w:charset w:val="00"/>
    <w:family w:val="auto"/>
    <w:pitch w:val="variable"/>
    <w:sig w:usb0="A00000AF" w:usb1="5000604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Immenhausen">
    <w:altName w:val="Calibri"/>
    <w:panose1 w:val="020B0604020202020204"/>
    <w:charset w:val="00"/>
    <w:family w:val="auto"/>
    <w:pitch w:val="variable"/>
    <w:sig w:usb0="0000000F" w:usb1="00000000" w:usb2="00000000" w:usb3="00000000" w:csb0="00000093" w:csb1="00000000"/>
  </w:font>
  <w:font w:name="Tahoma">
    <w:panose1 w:val="020B0604030504040204"/>
    <w:charset w:val="00"/>
    <w:family w:val="swiss"/>
    <w:notTrueType/>
    <w:pitch w:val="variable"/>
    <w:sig w:usb0="E1002EFF" w:usb1="C000605B" w:usb2="00000029" w:usb3="00000000" w:csb0="000101FF" w:csb1="00000000"/>
  </w:font>
  <w:font w:name="BdP AvantGarde">
    <w:altName w:val="Liberation Mono"/>
    <w:panose1 w:val="020B0604020202020204"/>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604020202020204"/>
    <w:charset w:val="00"/>
    <w:family w:val="swiss"/>
    <w:pitch w:val="variable"/>
    <w:sig w:usb0="E5002EFF" w:usb1="C000E47F" w:usb2="00000029" w:usb3="00000000" w:csb0="000001FF" w:csb1="00000000"/>
  </w:font>
  <w:font w:name="BdPAvantGardeCond">
    <w:panose1 w:val="020B0604020202020204"/>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F2EC4"/>
    <w:rsid w:val="00025279"/>
    <w:rsid w:val="002F4C71"/>
    <w:rsid w:val="003837CF"/>
    <w:rsid w:val="005625AC"/>
    <w:rsid w:val="005B2BCF"/>
    <w:rsid w:val="00997563"/>
    <w:rsid w:val="00BF2EC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BF2EC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enutzerdefiniert 3">
      <a:majorFont>
        <a:latin typeface="Aleo Light"/>
        <a:ea typeface=""/>
        <a:cs typeface=""/>
      </a:majorFont>
      <a:minorFont>
        <a:latin typeface="Ale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0E2A84-E3D6-40FA-8697-28844F933B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1554</Words>
  <Characters>9792</Characters>
  <Application>Microsoft Office Word</Application>
  <DocSecurity>0</DocSecurity>
  <Lines>81</Lines>
  <Paragraphs>22</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11324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Ein Microsoft Office-Anwender</dc:creator>
  <cp:lastModifiedBy>Hanna Maria Luck</cp:lastModifiedBy>
  <cp:revision>4</cp:revision>
  <cp:lastPrinted>2016-12-02T16:03:00Z</cp:lastPrinted>
  <dcterms:created xsi:type="dcterms:W3CDTF">2020-10-26T18:06:00Z</dcterms:created>
  <dcterms:modified xsi:type="dcterms:W3CDTF">2020-10-31T15:23:00Z</dcterms:modified>
</cp:coreProperties>
</file>